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nt"/>
        <w:tblW w:w="5600" w:type="pct"/>
        <w:tblInd w:w="-2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tabell"/>
      </w:tblPr>
      <w:tblGrid>
        <w:gridCol w:w="5360"/>
        <w:gridCol w:w="3123"/>
      </w:tblGrid>
      <w:tr w:rsidR="00AF2CA0" w:rsidRPr="00752FC4" w14:paraId="658B0F49" w14:textId="77777777" w:rsidTr="00D04123">
        <w:trPr>
          <w:tblHeader/>
        </w:trPr>
        <w:tc>
          <w:tcPr>
            <w:tcW w:w="4368" w:type="dxa"/>
          </w:tcPr>
          <w:p w14:paraId="3B51EC8C" w14:textId="77777777" w:rsidR="000F7122" w:rsidRPr="00752FC4" w:rsidRDefault="00AF2CA0" w:rsidP="00AF2CA0">
            <w:pPr>
              <w:pStyle w:val="Namn"/>
            </w:pPr>
            <w:r w:rsidRPr="00DC0F83">
              <w:rPr>
                <w:noProof/>
                <w:lang w:eastAsia="sv-SE"/>
              </w:rPr>
              <w:drawing>
                <wp:inline distT="0" distB="0" distL="0" distR="0" wp14:anchorId="5EEFB43B" wp14:editId="2CE22024">
                  <wp:extent cx="3403600" cy="1084479"/>
                  <wp:effectExtent l="0" t="0" r="0" b="0"/>
                  <wp:docPr id="1" name="Bildobjekt 1" descr="C:\Users\Tommy\Dropbox\Privat\Vägen\Logytyp väg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ommy\Dropbox\Privat\Vägen\Logytyp väg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2331" cy="1115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</w:tcPr>
          <w:p w14:paraId="50EC8682" w14:textId="77777777" w:rsidR="00752FC4" w:rsidRPr="00752FC4" w:rsidRDefault="00752FC4" w:rsidP="00AF2CA0">
            <w:pPr>
              <w:pStyle w:val="Grafik"/>
            </w:pPr>
          </w:p>
          <w:p w14:paraId="1CF1064A" w14:textId="77777777" w:rsidR="00752FC4" w:rsidRPr="00752FC4" w:rsidRDefault="00752FC4" w:rsidP="00752FC4">
            <w:pPr>
              <w:pStyle w:val="Kontaktinformation"/>
              <w:spacing w:line="276" w:lineRule="auto"/>
            </w:pPr>
          </w:p>
        </w:tc>
      </w:tr>
    </w:tbl>
    <w:p w14:paraId="22D64B86" w14:textId="77B9DB94" w:rsidR="00752FC4" w:rsidRPr="00C640DE" w:rsidRDefault="00DC0F83" w:rsidP="005125BB">
      <w:pPr>
        <w:pStyle w:val="Datum"/>
        <w:rPr>
          <w:sz w:val="24"/>
        </w:rPr>
      </w:pPr>
      <w:r w:rsidRPr="00C640DE">
        <w:rPr>
          <w:sz w:val="24"/>
        </w:rPr>
        <w:t xml:space="preserve">2021 </w:t>
      </w:r>
      <w:r w:rsidR="002320D3">
        <w:rPr>
          <w:sz w:val="24"/>
        </w:rPr>
        <w:t>Juni</w:t>
      </w:r>
      <w:bookmarkStart w:id="0" w:name="_GoBack"/>
      <w:bookmarkEnd w:id="0"/>
    </w:p>
    <w:p w14:paraId="121C0BA7" w14:textId="77777777" w:rsidR="00752FC4" w:rsidRPr="00C640DE" w:rsidRDefault="00752FC4" w:rsidP="008D0AA7">
      <w:pPr>
        <w:pStyle w:val="Inledning"/>
        <w:rPr>
          <w:sz w:val="28"/>
        </w:rPr>
      </w:pPr>
      <w:r w:rsidRPr="00C640DE">
        <w:rPr>
          <w:sz w:val="28"/>
          <w:lang w:bidi="sv-SE"/>
        </w:rPr>
        <w:t xml:space="preserve">Hej </w:t>
      </w:r>
      <w:r w:rsidR="005C1CB3">
        <w:rPr>
          <w:sz w:val="28"/>
          <w:lang w:bidi="sv-SE"/>
        </w:rPr>
        <w:t xml:space="preserve">bäste </w:t>
      </w:r>
      <w:r w:rsidR="001F7321" w:rsidRPr="00C640DE">
        <w:rPr>
          <w:sz w:val="28"/>
        </w:rPr>
        <w:t>medlem</w:t>
      </w:r>
      <w:r w:rsidR="00A70D1D" w:rsidRPr="00C640DE">
        <w:rPr>
          <w:sz w:val="28"/>
          <w:lang w:bidi="sv-SE"/>
        </w:rPr>
        <w:t>!</w:t>
      </w:r>
      <w:r w:rsidRPr="00C640DE">
        <w:rPr>
          <w:sz w:val="28"/>
          <w:lang w:bidi="sv-SE"/>
        </w:rPr>
        <w:t xml:space="preserve"> </w:t>
      </w:r>
    </w:p>
    <w:p w14:paraId="58F7D371" w14:textId="3670AEB8" w:rsidR="001F7321" w:rsidRPr="00C640DE" w:rsidRDefault="00083689" w:rsidP="001F7321">
      <w:pPr>
        <w:rPr>
          <w:b/>
          <w:sz w:val="24"/>
        </w:rPr>
      </w:pPr>
      <w:r w:rsidRPr="00C640DE">
        <w:rPr>
          <w:b/>
          <w:sz w:val="24"/>
        </w:rPr>
        <w:t>Hastighets</w:t>
      </w:r>
      <w:r w:rsidR="001F7321" w:rsidRPr="00C640DE">
        <w:rPr>
          <w:b/>
          <w:sz w:val="24"/>
        </w:rPr>
        <w:t>information på vårt vägnät.</w:t>
      </w:r>
    </w:p>
    <w:p w14:paraId="367784B9" w14:textId="0D17F464" w:rsidR="00C640DE" w:rsidRPr="00C640DE" w:rsidRDefault="001F7321" w:rsidP="001F7321">
      <w:pPr>
        <w:rPr>
          <w:sz w:val="24"/>
        </w:rPr>
      </w:pPr>
      <w:r w:rsidRPr="00C640DE">
        <w:rPr>
          <w:sz w:val="24"/>
        </w:rPr>
        <w:t xml:space="preserve">Vi blir fler barnfamiljer och medlemmar som bor året om. </w:t>
      </w:r>
      <w:r w:rsidR="00C640DE" w:rsidRPr="00C640DE">
        <w:rPr>
          <w:sz w:val="24"/>
        </w:rPr>
        <w:t>Den ökade trafikmängden har gjort att v</w:t>
      </w:r>
      <w:r w:rsidRPr="00C640DE">
        <w:rPr>
          <w:sz w:val="24"/>
        </w:rPr>
        <w:t>i har fått en alltför</w:t>
      </w:r>
      <w:r w:rsidR="00C16D29">
        <w:rPr>
          <w:sz w:val="24"/>
        </w:rPr>
        <w:t xml:space="preserve"> hög</w:t>
      </w:r>
      <w:r w:rsidRPr="00C640DE">
        <w:rPr>
          <w:sz w:val="24"/>
        </w:rPr>
        <w:t xml:space="preserve"> hastighet på vårt vägnät</w:t>
      </w:r>
      <w:r w:rsidR="00C16D29">
        <w:rPr>
          <w:sz w:val="24"/>
        </w:rPr>
        <w:t>,</w:t>
      </w:r>
      <w:r w:rsidR="00C640DE" w:rsidRPr="00C640DE">
        <w:rPr>
          <w:sz w:val="24"/>
        </w:rPr>
        <w:t xml:space="preserve"> lång</w:t>
      </w:r>
      <w:r w:rsidR="00C16D29">
        <w:rPr>
          <w:sz w:val="24"/>
        </w:rPr>
        <w:t>t</w:t>
      </w:r>
      <w:r w:rsidR="00C640DE" w:rsidRPr="00C640DE">
        <w:rPr>
          <w:sz w:val="24"/>
        </w:rPr>
        <w:t xml:space="preserve"> över den</w:t>
      </w:r>
      <w:r w:rsidRPr="00C640DE">
        <w:rPr>
          <w:b/>
          <w:sz w:val="24"/>
        </w:rPr>
        <w:t xml:space="preserve"> rekommenderade</w:t>
      </w:r>
      <w:r w:rsidR="00C640DE" w:rsidRPr="00C640DE">
        <w:rPr>
          <w:b/>
          <w:sz w:val="24"/>
        </w:rPr>
        <w:t xml:space="preserve"> hastigheten på max</w:t>
      </w:r>
      <w:r w:rsidR="000074FC" w:rsidRPr="00C640DE">
        <w:rPr>
          <w:b/>
          <w:sz w:val="24"/>
        </w:rPr>
        <w:t xml:space="preserve"> 3</w:t>
      </w:r>
      <w:r w:rsidRPr="00C640DE">
        <w:rPr>
          <w:b/>
          <w:sz w:val="24"/>
        </w:rPr>
        <w:t>0 km/timmen</w:t>
      </w:r>
      <w:r w:rsidR="000074FC" w:rsidRPr="00C640DE">
        <w:rPr>
          <w:b/>
          <w:sz w:val="24"/>
        </w:rPr>
        <w:t>.</w:t>
      </w:r>
      <w:r w:rsidR="000074FC" w:rsidRPr="00C640DE">
        <w:rPr>
          <w:sz w:val="24"/>
        </w:rPr>
        <w:t xml:space="preserve"> Hastigheten i backen är inte acceptabe</w:t>
      </w:r>
      <w:r w:rsidR="00C16D29">
        <w:rPr>
          <w:sz w:val="24"/>
        </w:rPr>
        <w:t>l,</w:t>
      </w:r>
      <w:r w:rsidR="00C640DE" w:rsidRPr="00C640DE">
        <w:rPr>
          <w:sz w:val="24"/>
        </w:rPr>
        <w:t xml:space="preserve"> här måste vi alla tänka på att </w:t>
      </w:r>
      <w:r w:rsidR="000074FC" w:rsidRPr="00C640DE">
        <w:rPr>
          <w:sz w:val="24"/>
        </w:rPr>
        <w:t xml:space="preserve">det bor många barnfamiljer </w:t>
      </w:r>
      <w:r w:rsidR="00C640DE" w:rsidRPr="00C640DE">
        <w:rPr>
          <w:sz w:val="24"/>
        </w:rPr>
        <w:t>utmed backe</w:t>
      </w:r>
      <w:r w:rsidR="00C16D29">
        <w:rPr>
          <w:sz w:val="24"/>
        </w:rPr>
        <w:t>n</w:t>
      </w:r>
      <w:r w:rsidR="00C640DE" w:rsidRPr="00C640DE">
        <w:rPr>
          <w:sz w:val="24"/>
        </w:rPr>
        <w:t>s väg</w:t>
      </w:r>
      <w:r w:rsidR="000074FC" w:rsidRPr="00C640DE">
        <w:rPr>
          <w:sz w:val="24"/>
        </w:rPr>
        <w:t xml:space="preserve">område. </w:t>
      </w:r>
    </w:p>
    <w:p w14:paraId="222B6B8D" w14:textId="6B0754C7" w:rsidR="000074FC" w:rsidRPr="005C1CB3" w:rsidRDefault="005C1CB3" w:rsidP="001F7321">
      <w:pPr>
        <w:rPr>
          <w:b/>
          <w:sz w:val="24"/>
        </w:rPr>
      </w:pPr>
      <w:r w:rsidRPr="005C1CB3">
        <w:rPr>
          <w:b/>
          <w:sz w:val="24"/>
        </w:rPr>
        <w:t>M</w:t>
      </w:r>
      <w:r w:rsidR="000074FC" w:rsidRPr="005C1CB3">
        <w:rPr>
          <w:b/>
          <w:sz w:val="24"/>
        </w:rPr>
        <w:t>ed denna information be</w:t>
      </w:r>
      <w:r w:rsidR="00C16D29">
        <w:rPr>
          <w:b/>
          <w:sz w:val="24"/>
        </w:rPr>
        <w:t>r vi</w:t>
      </w:r>
      <w:r w:rsidR="000074FC" w:rsidRPr="005C1CB3">
        <w:rPr>
          <w:b/>
          <w:sz w:val="24"/>
        </w:rPr>
        <w:t xml:space="preserve"> er att sänka hastigheten och</w:t>
      </w:r>
      <w:r w:rsidR="00C640DE" w:rsidRPr="005C1CB3">
        <w:rPr>
          <w:b/>
          <w:sz w:val="24"/>
        </w:rPr>
        <w:t xml:space="preserve"> </w:t>
      </w:r>
      <w:r w:rsidR="00C16D29">
        <w:rPr>
          <w:b/>
          <w:sz w:val="24"/>
        </w:rPr>
        <w:t xml:space="preserve">att </w:t>
      </w:r>
      <w:r w:rsidR="00C640DE" w:rsidRPr="005C1CB3">
        <w:rPr>
          <w:b/>
          <w:sz w:val="24"/>
        </w:rPr>
        <w:t>tänka på barn som</w:t>
      </w:r>
      <w:r w:rsidR="00083689" w:rsidRPr="005C1CB3">
        <w:rPr>
          <w:b/>
          <w:sz w:val="24"/>
        </w:rPr>
        <w:t xml:space="preserve"> går,</w:t>
      </w:r>
      <w:r w:rsidR="000074FC" w:rsidRPr="005C1CB3">
        <w:rPr>
          <w:b/>
          <w:sz w:val="24"/>
        </w:rPr>
        <w:t xml:space="preserve"> cyklar</w:t>
      </w:r>
      <w:r w:rsidR="00CF06E7" w:rsidRPr="005C1CB3">
        <w:rPr>
          <w:b/>
          <w:sz w:val="24"/>
        </w:rPr>
        <w:t xml:space="preserve"> och leker</w:t>
      </w:r>
      <w:r w:rsidR="00C640DE" w:rsidRPr="005C1CB3">
        <w:rPr>
          <w:b/>
          <w:sz w:val="24"/>
        </w:rPr>
        <w:t xml:space="preserve"> samt</w:t>
      </w:r>
      <w:r w:rsidR="00083689" w:rsidRPr="005C1CB3">
        <w:rPr>
          <w:b/>
          <w:sz w:val="24"/>
        </w:rPr>
        <w:t xml:space="preserve"> djur</w:t>
      </w:r>
      <w:r w:rsidR="00C16D29">
        <w:rPr>
          <w:b/>
          <w:sz w:val="24"/>
        </w:rPr>
        <w:t>.</w:t>
      </w:r>
      <w:r w:rsidR="000074FC" w:rsidRPr="005C1CB3">
        <w:rPr>
          <w:b/>
          <w:sz w:val="24"/>
        </w:rPr>
        <w:t xml:space="preserve"> </w:t>
      </w:r>
      <w:r w:rsidR="00C16D29">
        <w:rPr>
          <w:b/>
          <w:sz w:val="24"/>
        </w:rPr>
        <w:t>G</w:t>
      </w:r>
      <w:r w:rsidR="00C640DE" w:rsidRPr="005C1CB3">
        <w:rPr>
          <w:b/>
          <w:sz w:val="24"/>
        </w:rPr>
        <w:t xml:space="preserve">ör </w:t>
      </w:r>
      <w:r w:rsidR="000074FC" w:rsidRPr="005C1CB3">
        <w:rPr>
          <w:b/>
          <w:sz w:val="24"/>
        </w:rPr>
        <w:t xml:space="preserve">detta innan det händer en olycka. </w:t>
      </w:r>
    </w:p>
    <w:p w14:paraId="76C9B87E" w14:textId="134C35D4" w:rsidR="00083689" w:rsidRPr="00C640DE" w:rsidRDefault="00C640DE" w:rsidP="001F7321">
      <w:pPr>
        <w:rPr>
          <w:sz w:val="24"/>
        </w:rPr>
      </w:pPr>
      <w:r w:rsidRPr="00C640DE">
        <w:rPr>
          <w:sz w:val="24"/>
        </w:rPr>
        <w:t xml:space="preserve">Dela </w:t>
      </w:r>
      <w:r w:rsidR="00083689" w:rsidRPr="00C640DE">
        <w:rPr>
          <w:sz w:val="24"/>
        </w:rPr>
        <w:t xml:space="preserve">denna information </w:t>
      </w:r>
      <w:r w:rsidR="00C16D29">
        <w:rPr>
          <w:sz w:val="24"/>
        </w:rPr>
        <w:t>med</w:t>
      </w:r>
      <w:r w:rsidR="00C16D29" w:rsidRPr="00C640DE">
        <w:rPr>
          <w:sz w:val="24"/>
        </w:rPr>
        <w:t xml:space="preserve"> </w:t>
      </w:r>
      <w:r w:rsidR="00083689" w:rsidRPr="00C640DE">
        <w:rPr>
          <w:sz w:val="24"/>
        </w:rPr>
        <w:t>era besökare om att de också skall hålla hastighe</w:t>
      </w:r>
      <w:r w:rsidRPr="00C640DE">
        <w:rPr>
          <w:sz w:val="24"/>
        </w:rPr>
        <w:t>te</w:t>
      </w:r>
      <w:r w:rsidR="00083689" w:rsidRPr="00C640DE">
        <w:rPr>
          <w:sz w:val="24"/>
        </w:rPr>
        <w:t>n.</w:t>
      </w:r>
    </w:p>
    <w:p w14:paraId="33B7A36C" w14:textId="77777777" w:rsidR="001F7321" w:rsidRPr="00C640DE" w:rsidRDefault="000074FC" w:rsidP="001F7321">
      <w:pPr>
        <w:rPr>
          <w:sz w:val="24"/>
        </w:rPr>
      </w:pPr>
      <w:r w:rsidRPr="00C640DE">
        <w:rPr>
          <w:b/>
          <w:sz w:val="24"/>
        </w:rPr>
        <w:t>BARN ÄR MJUKA, BILAR ÄR HÅRDA</w:t>
      </w:r>
      <w:r w:rsidRPr="00C640DE">
        <w:rPr>
          <w:sz w:val="24"/>
        </w:rPr>
        <w:t xml:space="preserve">. </w:t>
      </w:r>
      <w:r w:rsidR="001F7321" w:rsidRPr="00C640DE">
        <w:rPr>
          <w:sz w:val="24"/>
        </w:rPr>
        <w:t xml:space="preserve"> </w:t>
      </w:r>
    </w:p>
    <w:p w14:paraId="27054492" w14:textId="77777777" w:rsidR="00752FC4" w:rsidRPr="00C640DE" w:rsidRDefault="005C601D" w:rsidP="000074FC">
      <w:pPr>
        <w:rPr>
          <w:sz w:val="24"/>
        </w:rPr>
      </w:pPr>
      <w:sdt>
        <w:sdtPr>
          <w:rPr>
            <w:sz w:val="24"/>
          </w:rPr>
          <w:alias w:val="Vänliga hälsningar:"/>
          <w:tag w:val="Vänliga hälsningar:"/>
          <w:id w:val="379681130"/>
          <w:placeholder>
            <w:docPart w:val="672C4DC768E1401C8F012EFC1F84E289"/>
          </w:placeholder>
          <w:temporary/>
          <w:showingPlcHdr/>
          <w15:appearance w15:val="hidden"/>
        </w:sdtPr>
        <w:sdtEndPr/>
        <w:sdtContent>
          <w:r w:rsidR="00752FC4" w:rsidRPr="00C640DE">
            <w:rPr>
              <w:sz w:val="24"/>
              <w:lang w:bidi="sv-SE"/>
            </w:rPr>
            <w:t>Vänliga hälsningar</w:t>
          </w:r>
        </w:sdtContent>
      </w:sdt>
    </w:p>
    <w:sdt>
      <w:sdtPr>
        <w:rPr>
          <w:sz w:val="24"/>
        </w:rPr>
        <w:alias w:val="Ditt namn:"/>
        <w:tag w:val="Ditt namn:"/>
        <w:id w:val="1872109004"/>
        <w:placeholder>
          <w:docPart w:val="6B20C08DDEE3467297664AFCAB62CE21"/>
        </w:placeholder>
        <w:dataBinding w:prefixMappings="xmlns:ns0='http://schemas.openxmlformats.org/officeDocument/2006/extended-properties' " w:xpath="/ns0:Properties[1]/ns0:Company[1]" w:storeItemID="{6668398D-A668-4E3E-A5EB-62B293D839F1}"/>
        <w15:appearance w15:val="hidden"/>
        <w:text w:multiLine="1"/>
      </w:sdtPr>
      <w:sdtEndPr/>
      <w:sdtContent>
        <w:p w14:paraId="102462D1" w14:textId="426AC7BE" w:rsidR="000F7122" w:rsidRDefault="00083689" w:rsidP="000F7122">
          <w:pPr>
            <w:pStyle w:val="Signatur"/>
            <w:rPr>
              <w:sz w:val="24"/>
            </w:rPr>
          </w:pPr>
          <w:r w:rsidRPr="00C640DE">
            <w:rPr>
              <w:sz w:val="24"/>
            </w:rPr>
            <w:t>Styrelsen</w:t>
          </w:r>
        </w:p>
      </w:sdtContent>
    </w:sdt>
    <w:p w14:paraId="157D9F70" w14:textId="56C26271" w:rsidR="00847207" w:rsidRPr="00847207" w:rsidRDefault="00847207" w:rsidP="00847207">
      <w:r w:rsidRPr="00CC5ED2">
        <w:rPr>
          <w:sz w:val="24"/>
        </w:rPr>
        <w:t xml:space="preserve">Övrig information </w:t>
      </w:r>
      <w:r w:rsidR="001211DC">
        <w:rPr>
          <w:sz w:val="24"/>
        </w:rPr>
        <w:t xml:space="preserve">och nyheter som berör </w:t>
      </w:r>
      <w:r w:rsidRPr="00CC5ED2">
        <w:rPr>
          <w:sz w:val="24"/>
        </w:rPr>
        <w:t>samfällighetensförening</w:t>
      </w:r>
      <w:r w:rsidR="001211DC">
        <w:rPr>
          <w:sz w:val="24"/>
        </w:rPr>
        <w:t>en</w:t>
      </w:r>
      <w:r w:rsidRPr="00CC5ED2">
        <w:rPr>
          <w:sz w:val="24"/>
        </w:rPr>
        <w:t xml:space="preserve"> hittar du vår hemsida. www.martensgarden.se</w:t>
      </w:r>
    </w:p>
    <w:sectPr w:rsidR="00847207" w:rsidRPr="00847207" w:rsidSect="00694686">
      <w:footerReference w:type="default" r:id="rId12"/>
      <w:footerReference w:type="first" r:id="rId13"/>
      <w:pgSz w:w="11906" w:h="16838" w:code="9"/>
      <w:pgMar w:top="1440" w:right="2166" w:bottom="2517" w:left="2166" w:header="720" w:footer="86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0C66" w14:textId="77777777" w:rsidR="005C601D" w:rsidRDefault="005C601D">
      <w:pPr>
        <w:spacing w:after="0" w:line="240" w:lineRule="auto"/>
      </w:pPr>
      <w:r>
        <w:separator/>
      </w:r>
    </w:p>
    <w:p w14:paraId="762F717B" w14:textId="77777777" w:rsidR="005C601D" w:rsidRDefault="005C601D"/>
  </w:endnote>
  <w:endnote w:type="continuationSeparator" w:id="0">
    <w:p w14:paraId="3C6D3552" w14:textId="77777777" w:rsidR="005C601D" w:rsidRDefault="005C601D">
      <w:pPr>
        <w:spacing w:after="0" w:line="240" w:lineRule="auto"/>
      </w:pPr>
      <w:r>
        <w:continuationSeparator/>
      </w:r>
    </w:p>
    <w:p w14:paraId="44A369A6" w14:textId="77777777" w:rsidR="005C601D" w:rsidRDefault="005C60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632AA" w14:textId="77777777" w:rsidR="00A763AE" w:rsidRDefault="008D0AA7" w:rsidP="00757E9C">
    <w:pPr>
      <w:pStyle w:val="Sidfotfortsttning"/>
    </w:pPr>
    <w:r>
      <w:rPr>
        <w:noProof/>
        <w:lang w:eastAsia="sv-SE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644A99BA" wp14:editId="1CF8584D">
              <wp:simplePos x="0" y="0"/>
              <wp:positionH relativeFrom="column">
                <wp:posOffset>-457200</wp:posOffset>
              </wp:positionH>
              <wp:positionV relativeFrom="page">
                <wp:posOffset>8695690</wp:posOffset>
              </wp:positionV>
              <wp:extent cx="5943600" cy="804672"/>
              <wp:effectExtent l="0" t="0" r="0" b="0"/>
              <wp:wrapNone/>
              <wp:docPr id="5" name="Fortsättning sidfot" descr="Vågrät böjd gren med en fågel som sitter på vänster sida och en flygande fågel ovanför den till höger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4672"/>
                        <a:chOff x="0" y="0"/>
                        <a:chExt cx="5946140" cy="802640"/>
                      </a:xfrm>
                    </wpg:grpSpPr>
                    <wpg:grpSp>
                      <wpg:cNvPr id="17" name="Grupp 17"/>
                      <wpg:cNvGrpSpPr>
                        <a:grpSpLocks noChangeAspect="1"/>
                      </wpg:cNvGrpSpPr>
                      <wpg:grpSpPr>
                        <a:xfrm rot="286192" flipH="1">
                          <a:off x="5457825" y="0"/>
                          <a:ext cx="405130" cy="256540"/>
                          <a:chOff x="0" y="0"/>
                          <a:chExt cx="1734820" cy="1146653"/>
                        </a:xfrm>
                      </wpg:grpSpPr>
                      <wps:wsp>
                        <wps:cNvPr id="19" name="Frihandsfigur 16"/>
                        <wps:cNvSpPr>
                          <a:spLocks/>
                        </wps:cNvSpPr>
                        <wps:spPr bwMode="auto">
                          <a:xfrm>
                            <a:off x="534010" y="826617"/>
                            <a:ext cx="194945" cy="239268"/>
                          </a:xfrm>
                          <a:custGeom>
                            <a:avLst/>
                            <a:gdLst>
                              <a:gd name="T0" fmla="*/ 44 w 52"/>
                              <a:gd name="T1" fmla="*/ 0 h 64"/>
                              <a:gd name="T2" fmla="*/ 18 w 52"/>
                              <a:gd name="T3" fmla="*/ 25 h 64"/>
                              <a:gd name="T4" fmla="*/ 0 w 52"/>
                              <a:gd name="T5" fmla="*/ 27 h 64"/>
                              <a:gd name="T6" fmla="*/ 10 w 52"/>
                              <a:gd name="T7" fmla="*/ 38 h 64"/>
                              <a:gd name="T8" fmla="*/ 14 w 52"/>
                              <a:gd name="T9" fmla="*/ 64 h 64"/>
                              <a:gd name="T10" fmla="*/ 22 w 52"/>
                              <a:gd name="T11" fmla="*/ 38 h 64"/>
                              <a:gd name="T12" fmla="*/ 52 w 52"/>
                              <a:gd name="T13" fmla="*/ 9 h 64"/>
                              <a:gd name="T14" fmla="*/ 44 w 52"/>
                              <a:gd name="T15" fmla="*/ 0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2" h="64">
                                <a:moveTo>
                                  <a:pt x="44" y="0"/>
                                </a:moveTo>
                                <a:cubicBezTo>
                                  <a:pt x="44" y="0"/>
                                  <a:pt x="25" y="21"/>
                                  <a:pt x="18" y="25"/>
                                </a:cubicBezTo>
                                <a:cubicBezTo>
                                  <a:pt x="11" y="31"/>
                                  <a:pt x="0" y="27"/>
                                  <a:pt x="0" y="27"/>
                                </a:cubicBezTo>
                                <a:cubicBezTo>
                                  <a:pt x="2" y="32"/>
                                  <a:pt x="7" y="33"/>
                                  <a:pt x="10" y="38"/>
                                </a:cubicBezTo>
                                <a:cubicBezTo>
                                  <a:pt x="13" y="46"/>
                                  <a:pt x="10" y="57"/>
                                  <a:pt x="14" y="64"/>
                                </a:cubicBezTo>
                                <a:cubicBezTo>
                                  <a:pt x="14" y="64"/>
                                  <a:pt x="19" y="45"/>
                                  <a:pt x="22" y="38"/>
                                </a:cubicBezTo>
                                <a:cubicBezTo>
                                  <a:pt x="28" y="26"/>
                                  <a:pt x="52" y="9"/>
                                  <a:pt x="52" y="9"/>
                                </a:cubicBez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ihandsfigur 17"/>
                        <wps:cNvSpPr>
                          <a:spLocks/>
                        </wps:cNvSpPr>
                        <wps:spPr bwMode="auto">
                          <a:xfrm>
                            <a:off x="629107" y="899769"/>
                            <a:ext cx="135255" cy="246884"/>
                          </a:xfrm>
                          <a:custGeom>
                            <a:avLst/>
                            <a:gdLst>
                              <a:gd name="T0" fmla="*/ 25 w 36"/>
                              <a:gd name="T1" fmla="*/ 0 h 66"/>
                              <a:gd name="T2" fmla="*/ 14 w 36"/>
                              <a:gd name="T3" fmla="*/ 32 h 66"/>
                              <a:gd name="T4" fmla="*/ 0 w 36"/>
                              <a:gd name="T5" fmla="*/ 41 h 66"/>
                              <a:gd name="T6" fmla="*/ 12 w 36"/>
                              <a:gd name="T7" fmla="*/ 46 h 66"/>
                              <a:gd name="T8" fmla="*/ 25 w 36"/>
                              <a:gd name="T9" fmla="*/ 66 h 66"/>
                              <a:gd name="T10" fmla="*/ 23 w 36"/>
                              <a:gd name="T11" fmla="*/ 40 h 66"/>
                              <a:gd name="T12" fmla="*/ 36 w 36"/>
                              <a:gd name="T13" fmla="*/ 4 h 66"/>
                              <a:gd name="T14" fmla="*/ 25 w 36"/>
                              <a:gd name="T15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6" h="66">
                                <a:moveTo>
                                  <a:pt x="25" y="0"/>
                                </a:moveTo>
                                <a:cubicBezTo>
                                  <a:pt x="25" y="0"/>
                                  <a:pt x="18" y="25"/>
                                  <a:pt x="14" y="32"/>
                                </a:cubicBezTo>
                                <a:cubicBezTo>
                                  <a:pt x="10" y="39"/>
                                  <a:pt x="0" y="41"/>
                                  <a:pt x="0" y="41"/>
                                </a:cubicBezTo>
                                <a:cubicBezTo>
                                  <a:pt x="4" y="44"/>
                                  <a:pt x="8" y="43"/>
                                  <a:pt x="12" y="46"/>
                                </a:cubicBezTo>
                                <a:cubicBezTo>
                                  <a:pt x="18" y="51"/>
                                  <a:pt x="19" y="62"/>
                                  <a:pt x="25" y="66"/>
                                </a:cubicBezTo>
                                <a:cubicBezTo>
                                  <a:pt x="25" y="66"/>
                                  <a:pt x="23" y="48"/>
                                  <a:pt x="23" y="40"/>
                                </a:cubicBezTo>
                                <a:cubicBezTo>
                                  <a:pt x="23" y="28"/>
                                  <a:pt x="36" y="4"/>
                                  <a:pt x="36" y="4"/>
                                </a:cubicBez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ihandsfigur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734820" cy="1032595"/>
                          </a:xfrm>
                          <a:custGeom>
                            <a:avLst/>
                            <a:gdLst>
                              <a:gd name="T0" fmla="*/ 463 w 463"/>
                              <a:gd name="T1" fmla="*/ 142 h 276"/>
                              <a:gd name="T2" fmla="*/ 428 w 463"/>
                              <a:gd name="T3" fmla="*/ 113 h 276"/>
                              <a:gd name="T4" fmla="*/ 319 w 463"/>
                              <a:gd name="T5" fmla="*/ 87 h 276"/>
                              <a:gd name="T6" fmla="*/ 186 w 463"/>
                              <a:gd name="T7" fmla="*/ 0 h 276"/>
                              <a:gd name="T8" fmla="*/ 193 w 463"/>
                              <a:gd name="T9" fmla="*/ 117 h 276"/>
                              <a:gd name="T10" fmla="*/ 210 w 463"/>
                              <a:gd name="T11" fmla="*/ 147 h 276"/>
                              <a:gd name="T12" fmla="*/ 160 w 463"/>
                              <a:gd name="T13" fmla="*/ 177 h 276"/>
                              <a:gd name="T14" fmla="*/ 10 w 463"/>
                              <a:gd name="T15" fmla="*/ 188 h 276"/>
                              <a:gd name="T16" fmla="*/ 33 w 463"/>
                              <a:gd name="T17" fmla="*/ 212 h 276"/>
                              <a:gd name="T18" fmla="*/ 18 w 463"/>
                              <a:gd name="T19" fmla="*/ 246 h 276"/>
                              <a:gd name="T20" fmla="*/ 146 w 463"/>
                              <a:gd name="T21" fmla="*/ 225 h 276"/>
                              <a:gd name="T22" fmla="*/ 283 w 463"/>
                              <a:gd name="T23" fmla="*/ 271 h 276"/>
                              <a:gd name="T24" fmla="*/ 411 w 463"/>
                              <a:gd name="T25" fmla="*/ 159 h 276"/>
                              <a:gd name="T26" fmla="*/ 463 w 463"/>
                              <a:gd name="T27" fmla="*/ 142 h 2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63" h="276">
                                <a:moveTo>
                                  <a:pt x="463" y="142"/>
                                </a:moveTo>
                                <a:cubicBezTo>
                                  <a:pt x="449" y="135"/>
                                  <a:pt x="428" y="127"/>
                                  <a:pt x="428" y="113"/>
                                </a:cubicBezTo>
                                <a:cubicBezTo>
                                  <a:pt x="425" y="46"/>
                                  <a:pt x="349" y="29"/>
                                  <a:pt x="319" y="87"/>
                                </a:cubicBezTo>
                                <a:cubicBezTo>
                                  <a:pt x="269" y="34"/>
                                  <a:pt x="186" y="0"/>
                                  <a:pt x="186" y="0"/>
                                </a:cubicBezTo>
                                <a:cubicBezTo>
                                  <a:pt x="186" y="0"/>
                                  <a:pt x="165" y="61"/>
                                  <a:pt x="193" y="117"/>
                                </a:cubicBezTo>
                                <a:cubicBezTo>
                                  <a:pt x="198" y="128"/>
                                  <a:pt x="204" y="138"/>
                                  <a:pt x="210" y="147"/>
                                </a:cubicBezTo>
                                <a:cubicBezTo>
                                  <a:pt x="192" y="156"/>
                                  <a:pt x="169" y="169"/>
                                  <a:pt x="160" y="177"/>
                                </a:cubicBezTo>
                                <a:cubicBezTo>
                                  <a:pt x="135" y="174"/>
                                  <a:pt x="24" y="170"/>
                                  <a:pt x="10" y="188"/>
                                </a:cubicBezTo>
                                <a:cubicBezTo>
                                  <a:pt x="0" y="199"/>
                                  <a:pt x="31" y="198"/>
                                  <a:pt x="33" y="212"/>
                                </a:cubicBezTo>
                                <a:cubicBezTo>
                                  <a:pt x="35" y="226"/>
                                  <a:pt x="3" y="236"/>
                                  <a:pt x="18" y="246"/>
                                </a:cubicBezTo>
                                <a:cubicBezTo>
                                  <a:pt x="34" y="257"/>
                                  <a:pt x="143" y="225"/>
                                  <a:pt x="146" y="225"/>
                                </a:cubicBezTo>
                                <a:cubicBezTo>
                                  <a:pt x="150" y="229"/>
                                  <a:pt x="209" y="276"/>
                                  <a:pt x="283" y="271"/>
                                </a:cubicBezTo>
                                <a:cubicBezTo>
                                  <a:pt x="382" y="263"/>
                                  <a:pt x="401" y="196"/>
                                  <a:pt x="411" y="159"/>
                                </a:cubicBezTo>
                                <a:cubicBezTo>
                                  <a:pt x="418" y="134"/>
                                  <a:pt x="463" y="142"/>
                                  <a:pt x="463" y="1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ihandsfigur 19"/>
                        <wps:cNvSpPr>
                          <a:spLocks/>
                        </wps:cNvSpPr>
                        <wps:spPr bwMode="auto">
                          <a:xfrm>
                            <a:off x="519379" y="131673"/>
                            <a:ext cx="951865" cy="763499"/>
                          </a:xfrm>
                          <a:custGeom>
                            <a:avLst/>
                            <a:gdLst>
                              <a:gd name="T0" fmla="*/ 6 w 254"/>
                              <a:gd name="T1" fmla="*/ 0 h 204"/>
                              <a:gd name="T2" fmla="*/ 143 w 254"/>
                              <a:gd name="T3" fmla="*/ 186 h 204"/>
                              <a:gd name="T4" fmla="*/ 176 w 254"/>
                              <a:gd name="T5" fmla="*/ 66 h 204"/>
                              <a:gd name="T6" fmla="*/ 6 w 254"/>
                              <a:gd name="T7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4" h="204">
                                <a:moveTo>
                                  <a:pt x="6" y="0"/>
                                </a:moveTo>
                                <a:cubicBezTo>
                                  <a:pt x="0" y="67"/>
                                  <a:pt x="50" y="166"/>
                                  <a:pt x="143" y="186"/>
                                </a:cubicBezTo>
                                <a:cubicBezTo>
                                  <a:pt x="228" y="204"/>
                                  <a:pt x="254" y="119"/>
                                  <a:pt x="176" y="66"/>
                                </a:cubicBezTo>
                                <a:cubicBezTo>
                                  <a:pt x="126" y="32"/>
                                  <a:pt x="6" y="0"/>
                                  <a:pt x="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" name="Grupp 9"/>
                      <wpg:cNvGrpSpPr>
                        <a:grpSpLocks noChangeAspect="1"/>
                      </wpg:cNvGrpSpPr>
                      <wpg:grpSpPr>
                        <a:xfrm>
                          <a:off x="0" y="266700"/>
                          <a:ext cx="5946140" cy="535940"/>
                          <a:chOff x="0" y="0"/>
                          <a:chExt cx="5952490" cy="562222"/>
                        </a:xfrm>
                      </wpg:grpSpPr>
                      <wps:wsp>
                        <wps:cNvPr id="31" name="Frihandsfigur 31"/>
                        <wps:cNvSpPr>
                          <a:spLocks/>
                        </wps:cNvSpPr>
                        <wps:spPr bwMode="auto">
                          <a:xfrm>
                            <a:off x="0" y="179317"/>
                            <a:ext cx="5952490" cy="382905"/>
                          </a:xfrm>
                          <a:custGeom>
                            <a:avLst/>
                            <a:gdLst>
                              <a:gd name="T0" fmla="*/ 0 w 2179"/>
                              <a:gd name="T1" fmla="*/ 95 h 140"/>
                              <a:gd name="T2" fmla="*/ 317 w 2179"/>
                              <a:gd name="T3" fmla="*/ 57 h 140"/>
                              <a:gd name="T4" fmla="*/ 605 w 2179"/>
                              <a:gd name="T5" fmla="*/ 95 h 140"/>
                              <a:gd name="T6" fmla="*/ 882 w 2179"/>
                              <a:gd name="T7" fmla="*/ 133 h 140"/>
                              <a:gd name="T8" fmla="*/ 1190 w 2179"/>
                              <a:gd name="T9" fmla="*/ 132 h 140"/>
                              <a:gd name="T10" fmla="*/ 1651 w 2179"/>
                              <a:gd name="T11" fmla="*/ 55 h 140"/>
                              <a:gd name="T12" fmla="*/ 2161 w 2179"/>
                              <a:gd name="T13" fmla="*/ 42 h 140"/>
                              <a:gd name="T14" fmla="*/ 2173 w 2179"/>
                              <a:gd name="T15" fmla="*/ 24 h 140"/>
                              <a:gd name="T16" fmla="*/ 1670 w 2179"/>
                              <a:gd name="T17" fmla="*/ 43 h 140"/>
                              <a:gd name="T18" fmla="*/ 1198 w 2179"/>
                              <a:gd name="T19" fmla="*/ 121 h 140"/>
                              <a:gd name="T20" fmla="*/ 888 w 2179"/>
                              <a:gd name="T21" fmla="*/ 121 h 140"/>
                              <a:gd name="T22" fmla="*/ 606 w 2179"/>
                              <a:gd name="T23" fmla="*/ 81 h 140"/>
                              <a:gd name="T24" fmla="*/ 11 w 2179"/>
                              <a:gd name="T25" fmla="*/ 68 h 140"/>
                              <a:gd name="T26" fmla="*/ 0 w 2179"/>
                              <a:gd name="T27" fmla="*/ 95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179" h="140">
                                <a:moveTo>
                                  <a:pt x="0" y="95"/>
                                </a:moveTo>
                                <a:cubicBezTo>
                                  <a:pt x="74" y="59"/>
                                  <a:pt x="197" y="52"/>
                                  <a:pt x="317" y="57"/>
                                </a:cubicBezTo>
                                <a:cubicBezTo>
                                  <a:pt x="414" y="61"/>
                                  <a:pt x="510" y="77"/>
                                  <a:pt x="605" y="95"/>
                                </a:cubicBezTo>
                                <a:cubicBezTo>
                                  <a:pt x="697" y="112"/>
                                  <a:pt x="788" y="126"/>
                                  <a:pt x="882" y="133"/>
                                </a:cubicBezTo>
                                <a:cubicBezTo>
                                  <a:pt x="984" y="140"/>
                                  <a:pt x="1087" y="140"/>
                                  <a:pt x="1190" y="132"/>
                                </a:cubicBezTo>
                                <a:cubicBezTo>
                                  <a:pt x="1346" y="119"/>
                                  <a:pt x="1498" y="83"/>
                                  <a:pt x="1651" y="55"/>
                                </a:cubicBezTo>
                                <a:cubicBezTo>
                                  <a:pt x="1821" y="24"/>
                                  <a:pt x="1990" y="18"/>
                                  <a:pt x="2161" y="42"/>
                                </a:cubicBezTo>
                                <a:cubicBezTo>
                                  <a:pt x="2165" y="42"/>
                                  <a:pt x="2179" y="25"/>
                                  <a:pt x="2173" y="24"/>
                                </a:cubicBezTo>
                                <a:cubicBezTo>
                                  <a:pt x="2004" y="0"/>
                                  <a:pt x="1838" y="13"/>
                                  <a:pt x="1670" y="43"/>
                                </a:cubicBezTo>
                                <a:cubicBezTo>
                                  <a:pt x="1513" y="71"/>
                                  <a:pt x="1358" y="109"/>
                                  <a:pt x="1198" y="121"/>
                                </a:cubicBezTo>
                                <a:cubicBezTo>
                                  <a:pt x="1095" y="130"/>
                                  <a:pt x="991" y="129"/>
                                  <a:pt x="888" y="121"/>
                                </a:cubicBezTo>
                                <a:cubicBezTo>
                                  <a:pt x="793" y="114"/>
                                  <a:pt x="700" y="98"/>
                                  <a:pt x="606" y="81"/>
                                </a:cubicBezTo>
                                <a:cubicBezTo>
                                  <a:pt x="530" y="67"/>
                                  <a:pt x="218" y="4"/>
                                  <a:pt x="11" y="68"/>
                                </a:cubicBezTo>
                                <a:lnTo>
                                  <a:pt x="0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upp 32"/>
                        <wpg:cNvGrpSpPr>
                          <a:grpSpLocks noChangeAspect="1"/>
                        </wpg:cNvGrpSpPr>
                        <wpg:grpSpPr>
                          <a:xfrm rot="21240751" flipH="1">
                            <a:off x="131448" y="0"/>
                            <a:ext cx="444497" cy="322580"/>
                            <a:chOff x="131448" y="0"/>
                            <a:chExt cx="1555750" cy="1195350"/>
                          </a:xfrm>
                        </wpg:grpSpPr>
                        <wps:wsp>
                          <wps:cNvPr id="33" name="Frihandsfigur 33"/>
                          <wps:cNvSpPr>
                            <a:spLocks/>
                          </wps:cNvSpPr>
                          <wps:spPr bwMode="auto">
                            <a:xfrm>
                              <a:off x="921490" y="892455"/>
                              <a:ext cx="184150" cy="302895"/>
                            </a:xfrm>
                            <a:custGeom>
                              <a:avLst/>
                              <a:gdLst>
                                <a:gd name="T0" fmla="*/ 45 w 49"/>
                                <a:gd name="T1" fmla="*/ 2 h 81"/>
                                <a:gd name="T2" fmla="*/ 37 w 49"/>
                                <a:gd name="T3" fmla="*/ 48 h 81"/>
                                <a:gd name="T4" fmla="*/ 49 w 49"/>
                                <a:gd name="T5" fmla="*/ 68 h 81"/>
                                <a:gd name="T6" fmla="*/ 30 w 49"/>
                                <a:gd name="T7" fmla="*/ 66 h 81"/>
                                <a:gd name="T8" fmla="*/ 0 w 49"/>
                                <a:gd name="T9" fmla="*/ 81 h 81"/>
                                <a:gd name="T10" fmla="*/ 21 w 49"/>
                                <a:gd name="T11" fmla="*/ 52 h 81"/>
                                <a:gd name="T12" fmla="*/ 30 w 49"/>
                                <a:gd name="T13" fmla="*/ 0 h 81"/>
                                <a:gd name="T14" fmla="*/ 45 w 49"/>
                                <a:gd name="T15" fmla="*/ 2 h 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9" h="81">
                                  <a:moveTo>
                                    <a:pt x="45" y="2"/>
                                  </a:moveTo>
                                  <a:cubicBezTo>
                                    <a:pt x="45" y="2"/>
                                    <a:pt x="37" y="38"/>
                                    <a:pt x="37" y="48"/>
                                  </a:cubicBezTo>
                                  <a:cubicBezTo>
                                    <a:pt x="37" y="59"/>
                                    <a:pt x="49" y="68"/>
                                    <a:pt x="49" y="68"/>
                                  </a:cubicBezTo>
                                  <a:cubicBezTo>
                                    <a:pt x="42" y="69"/>
                                    <a:pt x="37" y="64"/>
                                    <a:pt x="30" y="66"/>
                                  </a:cubicBezTo>
                                  <a:cubicBezTo>
                                    <a:pt x="19" y="68"/>
                                    <a:pt x="9" y="79"/>
                                    <a:pt x="0" y="81"/>
                                  </a:cubicBezTo>
                                  <a:cubicBezTo>
                                    <a:pt x="0" y="81"/>
                                    <a:pt x="16" y="61"/>
                                    <a:pt x="21" y="52"/>
                                  </a:cubicBezTo>
                                  <a:cubicBezTo>
                                    <a:pt x="29" y="38"/>
                                    <a:pt x="30" y="0"/>
                                    <a:pt x="30" y="0"/>
                                  </a:cubicBezTo>
                                  <a:lnTo>
                                    <a:pt x="4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94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ihandsfigur 34"/>
                          <wps:cNvSpPr>
                            <a:spLocks/>
                          </wps:cNvSpPr>
                          <wps:spPr bwMode="auto">
                            <a:xfrm>
                              <a:off x="753240" y="885140"/>
                              <a:ext cx="164465" cy="276860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3 h 74"/>
                                <a:gd name="T2" fmla="*/ 34 w 44"/>
                                <a:gd name="T3" fmla="*/ 45 h 74"/>
                                <a:gd name="T4" fmla="*/ 44 w 44"/>
                                <a:gd name="T5" fmla="*/ 64 h 74"/>
                                <a:gd name="T6" fmla="*/ 27 w 44"/>
                                <a:gd name="T7" fmla="*/ 61 h 74"/>
                                <a:gd name="T8" fmla="*/ 0 w 44"/>
                                <a:gd name="T9" fmla="*/ 74 h 74"/>
                                <a:gd name="T10" fmla="*/ 19 w 44"/>
                                <a:gd name="T11" fmla="*/ 48 h 74"/>
                                <a:gd name="T12" fmla="*/ 30 w 44"/>
                                <a:gd name="T13" fmla="*/ 0 h 74"/>
                                <a:gd name="T14" fmla="*/ 44 w 44"/>
                                <a:gd name="T15" fmla="*/ 3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4" h="74">
                                  <a:moveTo>
                                    <a:pt x="44" y="3"/>
                                  </a:moveTo>
                                  <a:cubicBezTo>
                                    <a:pt x="44" y="3"/>
                                    <a:pt x="35" y="35"/>
                                    <a:pt x="34" y="45"/>
                                  </a:cubicBezTo>
                                  <a:cubicBezTo>
                                    <a:pt x="34" y="56"/>
                                    <a:pt x="44" y="64"/>
                                    <a:pt x="44" y="64"/>
                                  </a:cubicBezTo>
                                  <a:cubicBezTo>
                                    <a:pt x="37" y="65"/>
                                    <a:pt x="33" y="61"/>
                                    <a:pt x="27" y="61"/>
                                  </a:cubicBezTo>
                                  <a:cubicBezTo>
                                    <a:pt x="17" y="63"/>
                                    <a:pt x="8" y="74"/>
                                    <a:pt x="0" y="74"/>
                                  </a:cubicBezTo>
                                  <a:cubicBezTo>
                                    <a:pt x="0" y="74"/>
                                    <a:pt x="15" y="56"/>
                                    <a:pt x="19" y="48"/>
                                  </a:cubicBezTo>
                                  <a:cubicBezTo>
                                    <a:pt x="28" y="35"/>
                                    <a:pt x="30" y="0"/>
                                    <a:pt x="30" y="0"/>
                                  </a:cubicBezTo>
                                  <a:lnTo>
                                    <a:pt x="44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94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ihandsfigur 35"/>
                          <wps:cNvSpPr>
                            <a:spLocks/>
                          </wps:cNvSpPr>
                          <wps:spPr bwMode="auto">
                            <a:xfrm>
                              <a:off x="131448" y="0"/>
                              <a:ext cx="1555750" cy="1043940"/>
                            </a:xfrm>
                            <a:custGeom>
                              <a:avLst/>
                              <a:gdLst>
                                <a:gd name="T0" fmla="*/ 376 w 415"/>
                                <a:gd name="T1" fmla="*/ 239 h 279"/>
                                <a:gd name="T2" fmla="*/ 394 w 415"/>
                                <a:gd name="T3" fmla="*/ 219 h 279"/>
                                <a:gd name="T4" fmla="*/ 295 w 415"/>
                                <a:gd name="T5" fmla="*/ 191 h 279"/>
                                <a:gd name="T6" fmla="*/ 164 w 415"/>
                                <a:gd name="T7" fmla="*/ 85 h 279"/>
                                <a:gd name="T8" fmla="*/ 107 w 415"/>
                                <a:gd name="T9" fmla="*/ 4 h 279"/>
                                <a:gd name="T10" fmla="*/ 50 w 415"/>
                                <a:gd name="T11" fmla="*/ 39 h 279"/>
                                <a:gd name="T12" fmla="*/ 0 w 415"/>
                                <a:gd name="T13" fmla="*/ 61 h 279"/>
                                <a:gd name="T14" fmla="*/ 54 w 415"/>
                                <a:gd name="T15" fmla="*/ 80 h 279"/>
                                <a:gd name="T16" fmla="*/ 115 w 415"/>
                                <a:gd name="T17" fmla="*/ 239 h 279"/>
                                <a:gd name="T18" fmla="*/ 306 w 415"/>
                                <a:gd name="T19" fmla="*/ 248 h 279"/>
                                <a:gd name="T20" fmla="*/ 373 w 415"/>
                                <a:gd name="T21" fmla="*/ 261 h 279"/>
                                <a:gd name="T22" fmla="*/ 376 w 415"/>
                                <a:gd name="T23" fmla="*/ 239 h 2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15" h="279">
                                  <a:moveTo>
                                    <a:pt x="376" y="239"/>
                                  </a:moveTo>
                                  <a:cubicBezTo>
                                    <a:pt x="385" y="230"/>
                                    <a:pt x="415" y="229"/>
                                    <a:pt x="394" y="219"/>
                                  </a:cubicBezTo>
                                  <a:cubicBezTo>
                                    <a:pt x="338" y="191"/>
                                    <a:pt x="303" y="206"/>
                                    <a:pt x="295" y="191"/>
                                  </a:cubicBezTo>
                                  <a:cubicBezTo>
                                    <a:pt x="270" y="152"/>
                                    <a:pt x="152" y="117"/>
                                    <a:pt x="164" y="85"/>
                                  </a:cubicBezTo>
                                  <a:cubicBezTo>
                                    <a:pt x="168" y="75"/>
                                    <a:pt x="162" y="11"/>
                                    <a:pt x="107" y="4"/>
                                  </a:cubicBezTo>
                                  <a:cubicBezTo>
                                    <a:pt x="73" y="0"/>
                                    <a:pt x="56" y="27"/>
                                    <a:pt x="50" y="39"/>
                                  </a:cubicBezTo>
                                  <a:cubicBezTo>
                                    <a:pt x="44" y="50"/>
                                    <a:pt x="0" y="61"/>
                                    <a:pt x="0" y="61"/>
                                  </a:cubicBezTo>
                                  <a:cubicBezTo>
                                    <a:pt x="0" y="61"/>
                                    <a:pt x="50" y="71"/>
                                    <a:pt x="54" y="80"/>
                                  </a:cubicBezTo>
                                  <a:cubicBezTo>
                                    <a:pt x="61" y="98"/>
                                    <a:pt x="23" y="186"/>
                                    <a:pt x="115" y="239"/>
                                  </a:cubicBezTo>
                                  <a:cubicBezTo>
                                    <a:pt x="185" y="279"/>
                                    <a:pt x="274" y="262"/>
                                    <a:pt x="306" y="248"/>
                                  </a:cubicBezTo>
                                  <a:cubicBezTo>
                                    <a:pt x="323" y="251"/>
                                    <a:pt x="348" y="260"/>
                                    <a:pt x="373" y="261"/>
                                  </a:cubicBezTo>
                                  <a:cubicBezTo>
                                    <a:pt x="391" y="262"/>
                                    <a:pt x="366" y="249"/>
                                    <a:pt x="376" y="2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ihandsfigur 36"/>
                          <wps:cNvSpPr>
                            <a:spLocks/>
                          </wps:cNvSpPr>
                          <wps:spPr bwMode="auto">
                            <a:xfrm>
                              <a:off x="299698" y="153620"/>
                              <a:ext cx="1200150" cy="762635"/>
                            </a:xfrm>
                            <a:custGeom>
                              <a:avLst/>
                              <a:gdLst>
                                <a:gd name="T0" fmla="*/ 320 w 320"/>
                                <a:gd name="T1" fmla="*/ 123 h 204"/>
                                <a:gd name="T2" fmla="*/ 57 w 320"/>
                                <a:gd name="T3" fmla="*/ 135 h 204"/>
                                <a:gd name="T4" fmla="*/ 176 w 320"/>
                                <a:gd name="T5" fmla="*/ 66 h 204"/>
                                <a:gd name="T6" fmla="*/ 320 w 320"/>
                                <a:gd name="T7" fmla="*/ 123 h 2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20" h="204">
                                  <a:moveTo>
                                    <a:pt x="320" y="123"/>
                                  </a:moveTo>
                                  <a:cubicBezTo>
                                    <a:pt x="261" y="180"/>
                                    <a:pt x="119" y="204"/>
                                    <a:pt x="57" y="135"/>
                                  </a:cubicBezTo>
                                  <a:cubicBezTo>
                                    <a:pt x="0" y="71"/>
                                    <a:pt x="93" y="0"/>
                                    <a:pt x="176" y="66"/>
                                  </a:cubicBezTo>
                                  <a:cubicBezTo>
                                    <a:pt x="223" y="103"/>
                                    <a:pt x="320" y="123"/>
                                    <a:pt x="320" y="12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758E39F" id="Fortsättning sidfot" o:spid="_x0000_s1026" alt="Vågrät böjd gren med en fågel som sitter på vänster sida och en flygande fågel ovanför den till höger" style="position:absolute;margin-left:-36pt;margin-top:684.7pt;width:468pt;height:63.35pt;z-index:251660288;mso-position-vertical-relative:page;mso-width-relative:margin;mso-height-relative:margin" coordsize="59461,8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">
              <v:group id="Grupp 17" o:spid="_x0000_s1027" style="position:absolute;left:54578;width:4051;height:2565;rotation:-312598fd;flip:x" coordsize="17348,1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">
                <o:lock v:ext="edit" aspectratio="t"/>
                <v:shape id="Frihandsfigur 16" o:spid="_x0000_s1028" style="position:absolute;left:5340;top:8266;width:1949;height:2392;visibility:visible;mso-wrap-style:square;v-text-anchor:top" coordsize="52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" path="m44,c44,,25,21,18,25,11,31,,27,,27v2,5,7,6,10,11c13,46,10,57,14,64v,,5,-19,8,-26c28,26,52,9,52,9l44,xe" fillcolor="#f7941e" stroked="f">
                  <v:path arrowok="t" o:connecttype="custom" o:connectlocs="164953,0;67481,93464;0,100941;37489,142065;52485,239268;82477,142065;194945,33647;164953,0" o:connectangles="0,0,0,0,0,0,0,0"/>
                </v:shape>
                <v:shape id="Frihandsfigur 17" o:spid="_x0000_s1029" style="position:absolute;left:6291;top:8997;width:1352;height:2469;visibility:visible;mso-wrap-style:square;v-text-anchor:top" coordsize="36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" path="m25,v,,-7,25,-11,32c10,39,,41,,41v4,3,8,2,12,5c18,51,19,62,25,66v,,-2,-18,-2,-26c23,28,36,4,36,4l25,xe" fillcolor="#f7941e" stroked="f">
                  <v:path arrowok="t" o:connecttype="custom" o:connectlocs="93927,0;52599,119701;0,153367;45085,172071;93927,246884;86413,149627;135255,14963;93927,0" o:connectangles="0,0,0,0,0,0,0,0"/>
                </v:shape>
                <v:shape id="Frihandsfigur 18" o:spid="_x0000_s1030" style="position:absolute;width:17348;height:10325;visibility:visible;mso-wrap-style:square;v-text-anchor:top" coordsize="46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" path="m463,142v-14,-7,-35,-15,-35,-29c425,46,349,29,319,87,269,34,186,,186,v,,-21,61,7,117c198,128,204,138,210,147v-18,9,-41,22,-50,30c135,174,24,170,10,188,,199,31,198,33,212v2,14,-30,24,-15,34c34,257,143,225,146,225v4,4,63,51,137,46c382,263,401,196,411,159v7,-25,52,-17,52,-17xe" fillcolor="#60c5ba [3205]" stroked="f">
                  <v:path arrowok="t" o:connecttype="custom" o:connectlocs="1734820,531263;1603678,422765;1195265,325492;696926,0;723154,437730;786851,549969;599506,662208;37469,703362;123648,793153;67444,920356;547049,841789;1060376,1013889;1539981,594865;1734820,531263" o:connectangles="0,0,0,0,0,0,0,0,0,0,0,0,0,0"/>
                </v:shape>
                <v:shape id="Frihandsfigur 19" o:spid="_x0000_s1031" style="position:absolute;left:5193;top:1316;width:9519;height:7635;visibility:visible;mso-wrap-style:square;v-text-anchor:top" coordsize="254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" path="m6,c,67,50,166,143,186v85,18,111,-67,33,-120c126,32,6,,6,xe" fillcolor="#9fdcd5 [1941]" stroked="f">
                  <v:path arrowok="t" o:connecttype="custom" o:connectlocs="22485,0;535893,696131;659560,247014;22485,0" o:connectangles="0,0,0,0"/>
                </v:shape>
              </v:group>
              <v:group id="Grupp 9" o:spid="_x0000_s1032" style="position:absolute;top:2667;width:59461;height:5359" coordsize="59524,5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o:lock v:ext="edit" aspectratio="t"/>
                <v:shape id="Frihandsfigur 31" o:spid="_x0000_s1033" style="position:absolute;top:1793;width:59524;height:3829;visibility:visible;mso-wrap-style:square;v-text-anchor:top" coordsize="2179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" path="m,95c74,59,197,52,317,57v97,4,193,20,288,38c697,112,788,126,882,133v102,7,205,7,308,-1c1346,119,1498,83,1651,55,1821,24,1990,18,2161,42v4,,18,-17,12,-18c2004,,1838,13,1670,43v-157,28,-312,66,-472,78c1095,130,991,129,888,121,793,114,700,98,606,81,530,67,218,4,11,68l,95xe" fillcolor="#725e54 [3215]" stroked="f">
                  <v:path arrowok="t" o:connecttype="custom" o:connectlocs="0,259828;865966,155897;1652711,259828;2409406,363760;3250786,361025;4510124,150427;5903318,114872;5936099,65641;4562028,117607;3272640,330939;2425797,330939;1655442,221538;30049,185982;0,259828" o:connectangles="0,0,0,0,0,0,0,0,0,0,0,0,0,0"/>
                </v:shape>
                <v:group id="Grupp 32" o:spid="_x0000_s1034" style="position:absolute;left:1314;width:4445;height:3225;rotation:392396fd;flip:x" coordorigin="1314" coordsize="15557,11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">
                  <o:lock v:ext="edit" aspectratio="t"/>
                  <v:shape id="Frihandsfigur 33" o:spid="_x0000_s1035" style="position:absolute;left:9214;top:8924;width:1842;height:3029;visibility:visible;mso-wrap-style:square;v-text-anchor:top" coordsize="49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" path="m45,2v,,-8,36,-8,46c37,59,49,68,49,68,42,69,37,64,30,66,19,68,9,79,,81,,81,16,61,21,52,29,38,30,,30,l45,2xe" fillcolor="#f7941e" stroked="f">
                    <v:path arrowok="t" o:connecttype="custom" o:connectlocs="169117,7479;139052,179493;184150,254282;112745,246803;0,302895;78921,194451;112745,0;169117,7479" o:connectangles="0,0,0,0,0,0,0,0"/>
                  </v:shape>
                  <v:shape id="Frihandsfigur 34" o:spid="_x0000_s1036" style="position:absolute;left:7532;top:8851;width:1645;height:2769;visibility:visible;mso-wrap-style:square;v-text-anchor:top" coordsize="44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" path="m44,3v,,-9,32,-10,42c34,56,44,64,44,64,37,65,33,61,27,61,17,63,8,74,,74,,74,15,56,19,48,28,35,30,,30,l44,3xe" fillcolor="#f7941e" stroked="f">
                    <v:path arrowok="t" o:connecttype="custom" o:connectlocs="164465,11224;127087,168361;164465,239446;100922,228222;0,276860;71019,179585;112135,0;164465,11224" o:connectangles="0,0,0,0,0,0,0,0"/>
                  </v:shape>
                  <v:shape id="Frihandsfigur 35" o:spid="_x0000_s1037" style="position:absolute;left:1314;width:15557;height:10439;visibility:visible;mso-wrap-style:square;v-text-anchor:top" coordsize="415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" path="m376,239v9,-9,39,-10,18,-20c338,191,303,206,295,191,270,152,152,117,164,85,168,75,162,11,107,4,73,,56,27,50,39,44,50,,61,,61v,,50,10,54,19c61,98,23,186,115,239v70,40,159,23,191,9c323,251,348,260,373,261v18,1,-7,-12,3,-22xe" fillcolor="#60c5ba [3205]" stroked="f">
                    <v:path arrowok="t" o:connecttype="custom" o:connectlocs="1409547,894271;1477025,819437;1105895,714669;614802,318046;401121,14967;187440,145927;0,228245;202435,299338;431111,894271;1147131,927947;1398301,976589;1409547,894271" o:connectangles="0,0,0,0,0,0,0,0,0,0,0,0"/>
                  </v:shape>
                  <v:shape id="Frihandsfigur 36" o:spid="_x0000_s1038" style="position:absolute;left:2996;top:1536;width:12002;height:7626;visibility:visible;mso-wrap-style:square;v-text-anchor:top" coordsize="3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" path="m320,123c261,180,119,204,57,135,,71,93,,176,66v47,37,144,57,144,57xe" fillcolor="#9fdcd5 [1941]" stroked="f">
                    <v:path arrowok="t" o:connecttype="custom" o:connectlocs="1200150,459824;213777,504685;660083,246735;1200150,459824" o:connectangles="0,0,0,0"/>
                  </v:shape>
                </v:group>
              </v:group>
              <w10:wrap anchory="page"/>
              <w10:anchorlock/>
            </v:group>
          </w:pict>
        </mc:Fallback>
      </mc:AlternateContent>
    </w:r>
    <w:r w:rsidR="00757E9C">
      <w:rPr>
        <w:lang w:bidi="sv-SE"/>
      </w:rPr>
      <w:t xml:space="preserve">Sidan </w:t>
    </w:r>
    <w:r w:rsidR="00757E9C">
      <w:rPr>
        <w:lang w:bidi="sv-SE"/>
      </w:rPr>
      <w:fldChar w:fldCharType="begin"/>
    </w:r>
    <w:r w:rsidR="00757E9C">
      <w:rPr>
        <w:lang w:bidi="sv-SE"/>
      </w:rPr>
      <w:instrText xml:space="preserve"> Page \# 0# </w:instrText>
    </w:r>
    <w:r w:rsidR="00757E9C">
      <w:rPr>
        <w:lang w:bidi="sv-SE"/>
      </w:rPr>
      <w:fldChar w:fldCharType="separate"/>
    </w:r>
    <w:r w:rsidR="00144028">
      <w:rPr>
        <w:noProof/>
        <w:lang w:bidi="sv-SE"/>
      </w:rPr>
      <w:t xml:space="preserve">0 </w:t>
    </w:r>
    <w:r w:rsidR="00757E9C">
      <w:rPr>
        <w:lang w:bidi="sv-S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7C7EB" w14:textId="77777777" w:rsidR="00752FC4" w:rsidRDefault="0038000D" w:rsidP="00871D6D">
    <w:pPr>
      <w:pStyle w:val="Sidfot"/>
      <w:ind w:left="-709"/>
      <w:jc w:val="right"/>
    </w:pPr>
    <w:r>
      <w:rPr>
        <w:noProof/>
        <w:lang w:eastAsia="sv-SE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E6052BE" wp14:editId="50533BE2">
              <wp:simplePos x="0" y="0"/>
              <wp:positionH relativeFrom="column">
                <wp:posOffset>-556260</wp:posOffset>
              </wp:positionH>
              <wp:positionV relativeFrom="paragraph">
                <wp:posOffset>-539115</wp:posOffset>
              </wp:positionV>
              <wp:extent cx="5943600" cy="539115"/>
              <wp:effectExtent l="0" t="19050" r="0" b="0"/>
              <wp:wrapSquare wrapText="bothSides"/>
              <wp:docPr id="37" name="Grupp 9" descr="En fågel som sitter på en gr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943600" cy="539115"/>
                        <a:chOff x="0" y="0"/>
                        <a:chExt cx="5952490" cy="562222"/>
                      </a:xfrm>
                    </wpg:grpSpPr>
                    <wps:wsp>
                      <wps:cNvPr id="38" name="Frihandsfigur 38"/>
                      <wps:cNvSpPr>
                        <a:spLocks/>
                      </wps:cNvSpPr>
                      <wps:spPr bwMode="auto">
                        <a:xfrm>
                          <a:off x="0" y="179317"/>
                          <a:ext cx="5952490" cy="382905"/>
                        </a:xfrm>
                        <a:custGeom>
                          <a:avLst/>
                          <a:gdLst>
                            <a:gd name="T0" fmla="*/ 0 w 2179"/>
                            <a:gd name="T1" fmla="*/ 95 h 140"/>
                            <a:gd name="T2" fmla="*/ 317 w 2179"/>
                            <a:gd name="T3" fmla="*/ 57 h 140"/>
                            <a:gd name="T4" fmla="*/ 605 w 2179"/>
                            <a:gd name="T5" fmla="*/ 95 h 140"/>
                            <a:gd name="T6" fmla="*/ 882 w 2179"/>
                            <a:gd name="T7" fmla="*/ 133 h 140"/>
                            <a:gd name="T8" fmla="*/ 1190 w 2179"/>
                            <a:gd name="T9" fmla="*/ 132 h 140"/>
                            <a:gd name="T10" fmla="*/ 1651 w 2179"/>
                            <a:gd name="T11" fmla="*/ 55 h 140"/>
                            <a:gd name="T12" fmla="*/ 2161 w 2179"/>
                            <a:gd name="T13" fmla="*/ 42 h 140"/>
                            <a:gd name="T14" fmla="*/ 2173 w 2179"/>
                            <a:gd name="T15" fmla="*/ 24 h 140"/>
                            <a:gd name="T16" fmla="*/ 1670 w 2179"/>
                            <a:gd name="T17" fmla="*/ 43 h 140"/>
                            <a:gd name="T18" fmla="*/ 1198 w 2179"/>
                            <a:gd name="T19" fmla="*/ 121 h 140"/>
                            <a:gd name="T20" fmla="*/ 888 w 2179"/>
                            <a:gd name="T21" fmla="*/ 121 h 140"/>
                            <a:gd name="T22" fmla="*/ 606 w 2179"/>
                            <a:gd name="T23" fmla="*/ 81 h 140"/>
                            <a:gd name="T24" fmla="*/ 11 w 2179"/>
                            <a:gd name="T25" fmla="*/ 68 h 140"/>
                            <a:gd name="T26" fmla="*/ 0 w 2179"/>
                            <a:gd name="T27" fmla="*/ 95 h 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179" h="140">
                              <a:moveTo>
                                <a:pt x="0" y="95"/>
                              </a:moveTo>
                              <a:cubicBezTo>
                                <a:pt x="74" y="59"/>
                                <a:pt x="197" y="52"/>
                                <a:pt x="317" y="57"/>
                              </a:cubicBezTo>
                              <a:cubicBezTo>
                                <a:pt x="414" y="61"/>
                                <a:pt x="510" y="77"/>
                                <a:pt x="605" y="95"/>
                              </a:cubicBezTo>
                              <a:cubicBezTo>
                                <a:pt x="697" y="112"/>
                                <a:pt x="788" y="126"/>
                                <a:pt x="882" y="133"/>
                              </a:cubicBezTo>
                              <a:cubicBezTo>
                                <a:pt x="984" y="140"/>
                                <a:pt x="1087" y="140"/>
                                <a:pt x="1190" y="132"/>
                              </a:cubicBezTo>
                              <a:cubicBezTo>
                                <a:pt x="1346" y="119"/>
                                <a:pt x="1498" y="83"/>
                                <a:pt x="1651" y="55"/>
                              </a:cubicBezTo>
                              <a:cubicBezTo>
                                <a:pt x="1821" y="24"/>
                                <a:pt x="1990" y="18"/>
                                <a:pt x="2161" y="42"/>
                              </a:cubicBezTo>
                              <a:cubicBezTo>
                                <a:pt x="2165" y="42"/>
                                <a:pt x="2179" y="25"/>
                                <a:pt x="2173" y="24"/>
                              </a:cubicBezTo>
                              <a:cubicBezTo>
                                <a:pt x="2004" y="0"/>
                                <a:pt x="1838" y="13"/>
                                <a:pt x="1670" y="43"/>
                              </a:cubicBezTo>
                              <a:cubicBezTo>
                                <a:pt x="1513" y="71"/>
                                <a:pt x="1358" y="109"/>
                                <a:pt x="1198" y="121"/>
                              </a:cubicBezTo>
                              <a:cubicBezTo>
                                <a:pt x="1095" y="130"/>
                                <a:pt x="991" y="129"/>
                                <a:pt x="888" y="121"/>
                              </a:cubicBezTo>
                              <a:cubicBezTo>
                                <a:pt x="793" y="114"/>
                                <a:pt x="700" y="98"/>
                                <a:pt x="606" y="81"/>
                              </a:cubicBezTo>
                              <a:cubicBezTo>
                                <a:pt x="530" y="67"/>
                                <a:pt x="218" y="4"/>
                                <a:pt x="11" y="68"/>
                              </a:cubicBezTo>
                              <a:lnTo>
                                <a:pt x="0" y="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39" name="Grupp 39"/>
                      <wpg:cNvGrpSpPr>
                        <a:grpSpLocks noChangeAspect="1"/>
                      </wpg:cNvGrpSpPr>
                      <wpg:grpSpPr>
                        <a:xfrm rot="21240751" flipH="1">
                          <a:off x="131448" y="0"/>
                          <a:ext cx="444497" cy="322580"/>
                          <a:chOff x="131448" y="0"/>
                          <a:chExt cx="1555750" cy="1195350"/>
                        </a:xfrm>
                      </wpg:grpSpPr>
                      <wps:wsp>
                        <wps:cNvPr id="40" name="Frihandsfigur 40"/>
                        <wps:cNvSpPr>
                          <a:spLocks/>
                        </wps:cNvSpPr>
                        <wps:spPr bwMode="auto">
                          <a:xfrm>
                            <a:off x="921490" y="892455"/>
                            <a:ext cx="184150" cy="302895"/>
                          </a:xfrm>
                          <a:custGeom>
                            <a:avLst/>
                            <a:gdLst>
                              <a:gd name="T0" fmla="*/ 45 w 49"/>
                              <a:gd name="T1" fmla="*/ 2 h 81"/>
                              <a:gd name="T2" fmla="*/ 37 w 49"/>
                              <a:gd name="T3" fmla="*/ 48 h 81"/>
                              <a:gd name="T4" fmla="*/ 49 w 49"/>
                              <a:gd name="T5" fmla="*/ 68 h 81"/>
                              <a:gd name="T6" fmla="*/ 30 w 49"/>
                              <a:gd name="T7" fmla="*/ 66 h 81"/>
                              <a:gd name="T8" fmla="*/ 0 w 49"/>
                              <a:gd name="T9" fmla="*/ 81 h 81"/>
                              <a:gd name="T10" fmla="*/ 21 w 49"/>
                              <a:gd name="T11" fmla="*/ 52 h 81"/>
                              <a:gd name="T12" fmla="*/ 30 w 49"/>
                              <a:gd name="T13" fmla="*/ 0 h 81"/>
                              <a:gd name="T14" fmla="*/ 45 w 49"/>
                              <a:gd name="T15" fmla="*/ 2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9" h="81">
                                <a:moveTo>
                                  <a:pt x="45" y="2"/>
                                </a:moveTo>
                                <a:cubicBezTo>
                                  <a:pt x="45" y="2"/>
                                  <a:pt x="37" y="38"/>
                                  <a:pt x="37" y="48"/>
                                </a:cubicBezTo>
                                <a:cubicBezTo>
                                  <a:pt x="37" y="59"/>
                                  <a:pt x="49" y="68"/>
                                  <a:pt x="49" y="68"/>
                                </a:cubicBezTo>
                                <a:cubicBezTo>
                                  <a:pt x="42" y="69"/>
                                  <a:pt x="37" y="64"/>
                                  <a:pt x="30" y="66"/>
                                </a:cubicBezTo>
                                <a:cubicBezTo>
                                  <a:pt x="19" y="68"/>
                                  <a:pt x="9" y="79"/>
                                  <a:pt x="0" y="81"/>
                                </a:cubicBezTo>
                                <a:cubicBezTo>
                                  <a:pt x="0" y="81"/>
                                  <a:pt x="16" y="61"/>
                                  <a:pt x="21" y="52"/>
                                </a:cubicBezTo>
                                <a:cubicBezTo>
                                  <a:pt x="29" y="38"/>
                                  <a:pt x="30" y="0"/>
                                  <a:pt x="30" y="0"/>
                                </a:cubicBezTo>
                                <a:lnTo>
                                  <a:pt x="4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ihandsfigur 41"/>
                        <wps:cNvSpPr>
                          <a:spLocks/>
                        </wps:cNvSpPr>
                        <wps:spPr bwMode="auto">
                          <a:xfrm>
                            <a:off x="753240" y="885140"/>
                            <a:ext cx="164465" cy="276860"/>
                          </a:xfrm>
                          <a:custGeom>
                            <a:avLst/>
                            <a:gdLst>
                              <a:gd name="T0" fmla="*/ 44 w 44"/>
                              <a:gd name="T1" fmla="*/ 3 h 74"/>
                              <a:gd name="T2" fmla="*/ 34 w 44"/>
                              <a:gd name="T3" fmla="*/ 45 h 74"/>
                              <a:gd name="T4" fmla="*/ 44 w 44"/>
                              <a:gd name="T5" fmla="*/ 64 h 74"/>
                              <a:gd name="T6" fmla="*/ 27 w 44"/>
                              <a:gd name="T7" fmla="*/ 61 h 74"/>
                              <a:gd name="T8" fmla="*/ 0 w 44"/>
                              <a:gd name="T9" fmla="*/ 74 h 74"/>
                              <a:gd name="T10" fmla="*/ 19 w 44"/>
                              <a:gd name="T11" fmla="*/ 48 h 74"/>
                              <a:gd name="T12" fmla="*/ 30 w 44"/>
                              <a:gd name="T13" fmla="*/ 0 h 74"/>
                              <a:gd name="T14" fmla="*/ 44 w 44"/>
                              <a:gd name="T15" fmla="*/ 3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4" h="74">
                                <a:moveTo>
                                  <a:pt x="44" y="3"/>
                                </a:moveTo>
                                <a:cubicBezTo>
                                  <a:pt x="44" y="3"/>
                                  <a:pt x="35" y="35"/>
                                  <a:pt x="34" y="45"/>
                                </a:cubicBezTo>
                                <a:cubicBezTo>
                                  <a:pt x="34" y="56"/>
                                  <a:pt x="44" y="64"/>
                                  <a:pt x="44" y="64"/>
                                </a:cubicBezTo>
                                <a:cubicBezTo>
                                  <a:pt x="37" y="65"/>
                                  <a:pt x="33" y="61"/>
                                  <a:pt x="27" y="61"/>
                                </a:cubicBezTo>
                                <a:cubicBezTo>
                                  <a:pt x="17" y="63"/>
                                  <a:pt x="8" y="74"/>
                                  <a:pt x="0" y="74"/>
                                </a:cubicBezTo>
                                <a:cubicBezTo>
                                  <a:pt x="0" y="74"/>
                                  <a:pt x="15" y="56"/>
                                  <a:pt x="19" y="48"/>
                                </a:cubicBezTo>
                                <a:cubicBezTo>
                                  <a:pt x="28" y="35"/>
                                  <a:pt x="30" y="0"/>
                                  <a:pt x="30" y="0"/>
                                </a:cubicBezTo>
                                <a:lnTo>
                                  <a:pt x="44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ihandsfigur 42"/>
                        <wps:cNvSpPr>
                          <a:spLocks/>
                        </wps:cNvSpPr>
                        <wps:spPr bwMode="auto">
                          <a:xfrm>
                            <a:off x="131448" y="0"/>
                            <a:ext cx="1555750" cy="1043940"/>
                          </a:xfrm>
                          <a:custGeom>
                            <a:avLst/>
                            <a:gdLst>
                              <a:gd name="T0" fmla="*/ 376 w 415"/>
                              <a:gd name="T1" fmla="*/ 239 h 279"/>
                              <a:gd name="T2" fmla="*/ 394 w 415"/>
                              <a:gd name="T3" fmla="*/ 219 h 279"/>
                              <a:gd name="T4" fmla="*/ 295 w 415"/>
                              <a:gd name="T5" fmla="*/ 191 h 279"/>
                              <a:gd name="T6" fmla="*/ 164 w 415"/>
                              <a:gd name="T7" fmla="*/ 85 h 279"/>
                              <a:gd name="T8" fmla="*/ 107 w 415"/>
                              <a:gd name="T9" fmla="*/ 4 h 279"/>
                              <a:gd name="T10" fmla="*/ 50 w 415"/>
                              <a:gd name="T11" fmla="*/ 39 h 279"/>
                              <a:gd name="T12" fmla="*/ 0 w 415"/>
                              <a:gd name="T13" fmla="*/ 61 h 279"/>
                              <a:gd name="T14" fmla="*/ 54 w 415"/>
                              <a:gd name="T15" fmla="*/ 80 h 279"/>
                              <a:gd name="T16" fmla="*/ 115 w 415"/>
                              <a:gd name="T17" fmla="*/ 239 h 279"/>
                              <a:gd name="T18" fmla="*/ 306 w 415"/>
                              <a:gd name="T19" fmla="*/ 248 h 279"/>
                              <a:gd name="T20" fmla="*/ 373 w 415"/>
                              <a:gd name="T21" fmla="*/ 261 h 279"/>
                              <a:gd name="T22" fmla="*/ 376 w 415"/>
                              <a:gd name="T23" fmla="*/ 239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415" h="279">
                                <a:moveTo>
                                  <a:pt x="376" y="239"/>
                                </a:moveTo>
                                <a:cubicBezTo>
                                  <a:pt x="385" y="230"/>
                                  <a:pt x="415" y="229"/>
                                  <a:pt x="394" y="219"/>
                                </a:cubicBezTo>
                                <a:cubicBezTo>
                                  <a:pt x="338" y="191"/>
                                  <a:pt x="303" y="206"/>
                                  <a:pt x="295" y="191"/>
                                </a:cubicBezTo>
                                <a:cubicBezTo>
                                  <a:pt x="270" y="152"/>
                                  <a:pt x="152" y="117"/>
                                  <a:pt x="164" y="85"/>
                                </a:cubicBezTo>
                                <a:cubicBezTo>
                                  <a:pt x="168" y="75"/>
                                  <a:pt x="162" y="11"/>
                                  <a:pt x="107" y="4"/>
                                </a:cubicBezTo>
                                <a:cubicBezTo>
                                  <a:pt x="73" y="0"/>
                                  <a:pt x="56" y="27"/>
                                  <a:pt x="50" y="39"/>
                                </a:cubicBezTo>
                                <a:cubicBezTo>
                                  <a:pt x="44" y="50"/>
                                  <a:pt x="0" y="61"/>
                                  <a:pt x="0" y="61"/>
                                </a:cubicBezTo>
                                <a:cubicBezTo>
                                  <a:pt x="0" y="61"/>
                                  <a:pt x="50" y="71"/>
                                  <a:pt x="54" y="80"/>
                                </a:cubicBezTo>
                                <a:cubicBezTo>
                                  <a:pt x="61" y="98"/>
                                  <a:pt x="23" y="186"/>
                                  <a:pt x="115" y="239"/>
                                </a:cubicBezTo>
                                <a:cubicBezTo>
                                  <a:pt x="185" y="279"/>
                                  <a:pt x="274" y="262"/>
                                  <a:pt x="306" y="248"/>
                                </a:cubicBezTo>
                                <a:cubicBezTo>
                                  <a:pt x="323" y="251"/>
                                  <a:pt x="348" y="260"/>
                                  <a:pt x="373" y="261"/>
                                </a:cubicBezTo>
                                <a:cubicBezTo>
                                  <a:pt x="391" y="262"/>
                                  <a:pt x="366" y="249"/>
                                  <a:pt x="376" y="23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ihandsfigur 43"/>
                        <wps:cNvSpPr>
                          <a:spLocks/>
                        </wps:cNvSpPr>
                        <wps:spPr bwMode="auto">
                          <a:xfrm>
                            <a:off x="299698" y="153620"/>
                            <a:ext cx="1200150" cy="762635"/>
                          </a:xfrm>
                          <a:custGeom>
                            <a:avLst/>
                            <a:gdLst>
                              <a:gd name="T0" fmla="*/ 320 w 320"/>
                              <a:gd name="T1" fmla="*/ 123 h 204"/>
                              <a:gd name="T2" fmla="*/ 57 w 320"/>
                              <a:gd name="T3" fmla="*/ 135 h 204"/>
                              <a:gd name="T4" fmla="*/ 176 w 320"/>
                              <a:gd name="T5" fmla="*/ 66 h 204"/>
                              <a:gd name="T6" fmla="*/ 320 w 320"/>
                              <a:gd name="T7" fmla="*/ 12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0" h="204">
                                <a:moveTo>
                                  <a:pt x="320" y="123"/>
                                </a:moveTo>
                                <a:cubicBezTo>
                                  <a:pt x="261" y="180"/>
                                  <a:pt x="119" y="204"/>
                                  <a:pt x="57" y="135"/>
                                </a:cubicBezTo>
                                <a:cubicBezTo>
                                  <a:pt x="0" y="71"/>
                                  <a:pt x="93" y="0"/>
                                  <a:pt x="176" y="66"/>
                                </a:cubicBezTo>
                                <a:cubicBezTo>
                                  <a:pt x="223" y="103"/>
                                  <a:pt x="320" y="123"/>
                                  <a:pt x="320" y="12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0658B691" id="Grupp 9" o:spid="_x0000_s1026" alt="En fågel som sitter på en gren" style="position:absolute;margin-left:-43.8pt;margin-top:-42.45pt;width:468pt;height:42.45pt;z-index:251661312" coordsize="59524,5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">
              <o:lock v:ext="edit" aspectratio="t"/>
              <v:shape id="Frihandsfigur 38" o:spid="_x0000_s1027" style="position:absolute;top:1793;width:59524;height:3829;visibility:visible;mso-wrap-style:square;v-text-anchor:top" coordsize="2179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" path="m,95c74,59,197,52,317,57v97,4,193,20,288,38c697,112,788,126,882,133v102,7,205,7,308,-1c1346,119,1498,83,1651,55,1821,24,1990,18,2161,42v4,,18,-17,12,-18c2004,,1838,13,1670,43v-157,28,-312,66,-472,78c1095,130,991,129,888,121,793,114,700,98,606,81,530,67,218,4,11,68l,95xe" fillcolor="#725e54 [3215]" stroked="f">
                <v:path arrowok="t" o:connecttype="custom" o:connectlocs="0,259828;865966,155897;1652711,259828;2409406,363760;3250786,361025;4510124,150427;5903318,114872;5936099,65641;4562028,117607;3272640,330939;2425797,330939;1655442,221538;30049,185982;0,259828" o:connectangles="0,0,0,0,0,0,0,0,0,0,0,0,0,0"/>
              </v:shape>
              <v:group id="Grupp 39" o:spid="_x0000_s1028" style="position:absolute;left:1314;width:4445;height:3225;rotation:392396fd;flip:x" coordorigin="1314" coordsize="15557,11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">
                <o:lock v:ext="edit" aspectratio="t"/>
                <v:shape id="Frihandsfigur 40" o:spid="_x0000_s1029" style="position:absolute;left:9214;top:8924;width:1842;height:3029;visibility:visible;mso-wrap-style:square;v-text-anchor:top" coordsize="49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" path="m45,2v,,-8,36,-8,46c37,59,49,68,49,68,42,69,37,64,30,66,19,68,9,79,,81,,81,16,61,21,52,29,38,30,,30,l45,2xe" fillcolor="#f7941e" stroked="f">
                  <v:path arrowok="t" o:connecttype="custom" o:connectlocs="169117,7479;139052,179493;184150,254282;112745,246803;0,302895;78921,194451;112745,0;169117,7479" o:connectangles="0,0,0,0,0,0,0,0"/>
                </v:shape>
                <v:shape id="Frihandsfigur 41" o:spid="_x0000_s1030" style="position:absolute;left:7532;top:8851;width:1645;height:2769;visibility:visible;mso-wrap-style:square;v-text-anchor:top" coordsize="44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" path="m44,3v,,-9,32,-10,42c34,56,44,64,44,64,37,65,33,61,27,61,17,63,8,74,,74,,74,15,56,19,48,28,35,30,,30,l44,3xe" fillcolor="#f7941e" stroked="f">
                  <v:path arrowok="t" o:connecttype="custom" o:connectlocs="164465,11224;127087,168361;164465,239446;100922,228222;0,276860;71019,179585;112135,0;164465,11224" o:connectangles="0,0,0,0,0,0,0,0"/>
                </v:shape>
                <v:shape id="Frihandsfigur 42" o:spid="_x0000_s1031" style="position:absolute;left:1314;width:15557;height:10439;visibility:visible;mso-wrap-style:square;v-text-anchor:top" coordsize="415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" path="m376,239v9,-9,39,-10,18,-20c338,191,303,206,295,191,270,152,152,117,164,85,168,75,162,11,107,4,73,,56,27,50,39,44,50,,61,,61v,,50,10,54,19c61,98,23,186,115,239v70,40,159,23,191,9c323,251,348,260,373,261v18,1,-7,-12,3,-22xe" fillcolor="#60c5ba [3205]" stroked="f">
                  <v:path arrowok="t" o:connecttype="custom" o:connectlocs="1409547,894271;1477025,819437;1105895,714669;614802,318046;401121,14967;187440,145927;0,228245;202435,299338;431111,894271;1147131,927947;1398301,976589;1409547,894271" o:connectangles="0,0,0,0,0,0,0,0,0,0,0,0"/>
                </v:shape>
                <v:shape id="Frihandsfigur 43" o:spid="_x0000_s1032" style="position:absolute;left:2996;top:1536;width:12002;height:7626;visibility:visible;mso-wrap-style:square;v-text-anchor:top" coordsize="3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" path="m320,123c261,180,119,204,57,135,,71,93,,176,66v47,37,144,57,144,57xe" fillcolor="#9fdcd5 [1941]" stroked="f">
                  <v:path arrowok="t" o:connecttype="custom" o:connectlocs="1200150,459824;213777,504685;660083,246735;1200150,459824" o:connectangles="0,0,0,0"/>
                </v:shape>
              </v:group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8D7BE" w14:textId="77777777" w:rsidR="005C601D" w:rsidRDefault="005C601D">
      <w:pPr>
        <w:spacing w:after="0" w:line="240" w:lineRule="auto"/>
      </w:pPr>
      <w:r>
        <w:separator/>
      </w:r>
    </w:p>
    <w:p w14:paraId="1A599A5F" w14:textId="77777777" w:rsidR="005C601D" w:rsidRDefault="005C601D"/>
  </w:footnote>
  <w:footnote w:type="continuationSeparator" w:id="0">
    <w:p w14:paraId="346F8B52" w14:textId="77777777" w:rsidR="005C601D" w:rsidRDefault="005C601D">
      <w:pPr>
        <w:spacing w:after="0" w:line="240" w:lineRule="auto"/>
      </w:pPr>
      <w:r>
        <w:continuationSeparator/>
      </w:r>
    </w:p>
    <w:p w14:paraId="36408B40" w14:textId="77777777" w:rsidR="005C601D" w:rsidRDefault="005C60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E68786"/>
    <w:lvl w:ilvl="0">
      <w:start w:val="1"/>
      <w:numFmt w:val="decimal"/>
      <w:pStyle w:val="Numreradlist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A83996"/>
    <w:lvl w:ilvl="0">
      <w:start w:val="1"/>
      <w:numFmt w:val="decimal"/>
      <w:pStyle w:val="Numreradlist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72052A"/>
    <w:lvl w:ilvl="0">
      <w:start w:val="1"/>
      <w:numFmt w:val="decimal"/>
      <w:pStyle w:val="Numrerad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5AE874"/>
    <w:lvl w:ilvl="0">
      <w:start w:val="1"/>
      <w:numFmt w:val="decimal"/>
      <w:pStyle w:val="Numrerad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9C6BA4"/>
    <w:lvl w:ilvl="0">
      <w:start w:val="1"/>
      <w:numFmt w:val="bullet"/>
      <w:pStyle w:val="Punktlista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423114"/>
    <w:lvl w:ilvl="0">
      <w:start w:val="1"/>
      <w:numFmt w:val="bullet"/>
      <w:pStyle w:val="Punktlista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585706"/>
    <w:lvl w:ilvl="0">
      <w:start w:val="1"/>
      <w:numFmt w:val="bullet"/>
      <w:pStyle w:val="Punktlist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3A97EA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686F4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A2A028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321"/>
    <w:rsid w:val="000074FC"/>
    <w:rsid w:val="000115CE"/>
    <w:rsid w:val="000828F4"/>
    <w:rsid w:val="00083689"/>
    <w:rsid w:val="000F51EC"/>
    <w:rsid w:val="000F7122"/>
    <w:rsid w:val="001211DC"/>
    <w:rsid w:val="00144028"/>
    <w:rsid w:val="00185E91"/>
    <w:rsid w:val="001B689C"/>
    <w:rsid w:val="001F7321"/>
    <w:rsid w:val="00200635"/>
    <w:rsid w:val="002320D3"/>
    <w:rsid w:val="002B03D8"/>
    <w:rsid w:val="0038000D"/>
    <w:rsid w:val="00385ACF"/>
    <w:rsid w:val="00477474"/>
    <w:rsid w:val="00480B7F"/>
    <w:rsid w:val="004A1893"/>
    <w:rsid w:val="004C4A44"/>
    <w:rsid w:val="005125BB"/>
    <w:rsid w:val="00537F9C"/>
    <w:rsid w:val="00572222"/>
    <w:rsid w:val="005C1CB3"/>
    <w:rsid w:val="005C601D"/>
    <w:rsid w:val="005D246C"/>
    <w:rsid w:val="005D3DA6"/>
    <w:rsid w:val="00627ED6"/>
    <w:rsid w:val="00694686"/>
    <w:rsid w:val="00744EA9"/>
    <w:rsid w:val="00752FC4"/>
    <w:rsid w:val="00757E9C"/>
    <w:rsid w:val="0076590A"/>
    <w:rsid w:val="007B4C91"/>
    <w:rsid w:val="007D70F7"/>
    <w:rsid w:val="00830C5F"/>
    <w:rsid w:val="00834A33"/>
    <w:rsid w:val="00847207"/>
    <w:rsid w:val="00871D6D"/>
    <w:rsid w:val="00896EE1"/>
    <w:rsid w:val="008C1482"/>
    <w:rsid w:val="008D0AA7"/>
    <w:rsid w:val="00912A0A"/>
    <w:rsid w:val="00A70D1D"/>
    <w:rsid w:val="00A763AE"/>
    <w:rsid w:val="00AF2CA0"/>
    <w:rsid w:val="00AF7C64"/>
    <w:rsid w:val="00B63133"/>
    <w:rsid w:val="00BC0F0A"/>
    <w:rsid w:val="00C11980"/>
    <w:rsid w:val="00C16D29"/>
    <w:rsid w:val="00C640DE"/>
    <w:rsid w:val="00CC5ED2"/>
    <w:rsid w:val="00CF06E7"/>
    <w:rsid w:val="00D04123"/>
    <w:rsid w:val="00DA0B34"/>
    <w:rsid w:val="00DB12C0"/>
    <w:rsid w:val="00DC0F83"/>
    <w:rsid w:val="00DC7840"/>
    <w:rsid w:val="00E26830"/>
    <w:rsid w:val="00EE1754"/>
    <w:rsid w:val="00F71D73"/>
    <w:rsid w:val="00F763B1"/>
    <w:rsid w:val="00FA402E"/>
    <w:rsid w:val="00FB49C2"/>
    <w:rsid w:val="00FF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A7DFF"/>
  <w15:chartTrackingRefBased/>
  <w15:docId w15:val="{845EE223-FD6F-4409-AC76-5107CE59C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5463E" w:themeColor="text2" w:themeShade="BF"/>
        <w:sz w:val="22"/>
        <w:szCs w:val="22"/>
        <w:lang w:val="sv-SE" w:eastAsia="en-US" w:bidi="ar-SA"/>
      </w:rPr>
    </w:rPrDefault>
    <w:pPrDefault>
      <w:pPr>
        <w:spacing w:after="3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9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122"/>
  </w:style>
  <w:style w:type="paragraph" w:styleId="Rubrik1">
    <w:name w:val="heading 1"/>
    <w:basedOn w:val="Normal"/>
    <w:next w:val="Normal"/>
    <w:link w:val="Rubrik1Char"/>
    <w:uiPriority w:val="9"/>
    <w:semiHidden/>
    <w:unhideWhenUsed/>
    <w:qFormat/>
    <w:rsid w:val="000F5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76B64" w:themeColor="accent2" w:themeShade="80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722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61D0A" w:themeColor="accent1" w:themeShade="7F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722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CA2C0F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722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CA2C0F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7222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61D0A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7222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61D0A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7222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7222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B63133"/>
    <w:pPr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63133"/>
    <w:rPr>
      <w:sz w:val="22"/>
    </w:rPr>
  </w:style>
  <w:style w:type="paragraph" w:styleId="Sidfot">
    <w:name w:val="footer"/>
    <w:basedOn w:val="Normal"/>
    <w:link w:val="SidfotChar"/>
    <w:uiPriority w:val="99"/>
    <w:unhideWhenUsed/>
    <w:rsid w:val="00BC0F0A"/>
    <w:pPr>
      <w:spacing w:after="0" w:line="240" w:lineRule="auto"/>
      <w:ind w:left="-720" w:right="-720"/>
      <w:jc w:val="center"/>
    </w:pPr>
    <w:rPr>
      <w:rFonts w:asciiTheme="majorHAnsi" w:hAnsiTheme="majorHAnsi"/>
      <w:color w:val="276B64" w:themeColor="accent2" w:themeShade="80"/>
    </w:rPr>
  </w:style>
  <w:style w:type="character" w:customStyle="1" w:styleId="SidfotChar">
    <w:name w:val="Sidfot Char"/>
    <w:basedOn w:val="Standardstycketeckensnitt"/>
    <w:link w:val="Sidfot"/>
    <w:uiPriority w:val="99"/>
    <w:rsid w:val="00BC0F0A"/>
    <w:rPr>
      <w:rFonts w:asciiTheme="majorHAnsi" w:hAnsiTheme="majorHAnsi"/>
      <w:color w:val="276B64" w:themeColor="accent2" w:themeShade="80"/>
    </w:rPr>
  </w:style>
  <w:style w:type="character" w:styleId="Platshllartext">
    <w:name w:val="Placeholder Text"/>
    <w:basedOn w:val="Standardstycketeckensnitt"/>
    <w:uiPriority w:val="99"/>
    <w:semiHidden/>
    <w:rsid w:val="00912A0A"/>
    <w:rPr>
      <w:color w:val="7E7465" w:themeColor="accent5" w:themeShade="BF"/>
      <w:sz w:val="22"/>
    </w:rPr>
  </w:style>
  <w:style w:type="paragraph" w:customStyle="1" w:styleId="Namn">
    <w:name w:val="Namn"/>
    <w:basedOn w:val="Normal"/>
    <w:uiPriority w:val="1"/>
    <w:qFormat/>
    <w:rsid w:val="000F51EC"/>
    <w:pPr>
      <w:spacing w:after="0" w:line="240" w:lineRule="auto"/>
    </w:pPr>
    <w:rPr>
      <w:rFonts w:asciiTheme="majorHAnsi" w:hAnsiTheme="majorHAnsi"/>
      <w:color w:val="276B64" w:themeColor="accent2" w:themeShade="80"/>
      <w:sz w:val="48"/>
      <w:szCs w:val="48"/>
    </w:rPr>
  </w:style>
  <w:style w:type="paragraph" w:customStyle="1" w:styleId="Kontaktinformation">
    <w:name w:val="Kontaktinformation"/>
    <w:basedOn w:val="Normal"/>
    <w:uiPriority w:val="3"/>
    <w:qFormat/>
    <w:rsid w:val="000F51EC"/>
    <w:pPr>
      <w:spacing w:after="0"/>
      <w:jc w:val="right"/>
    </w:pPr>
    <w:rPr>
      <w:rFonts w:asciiTheme="majorHAnsi" w:hAnsiTheme="majorHAnsi"/>
      <w:color w:val="276B64" w:themeColor="accent2" w:themeShade="80"/>
      <w:szCs w:val="18"/>
    </w:rPr>
  </w:style>
  <w:style w:type="paragraph" w:styleId="Datum">
    <w:name w:val="Date"/>
    <w:basedOn w:val="Normal"/>
    <w:next w:val="Inledning"/>
    <w:link w:val="DatumChar"/>
    <w:uiPriority w:val="4"/>
    <w:unhideWhenUsed/>
    <w:qFormat/>
    <w:pPr>
      <w:spacing w:before="720" w:after="960"/>
    </w:pPr>
  </w:style>
  <w:style w:type="character" w:customStyle="1" w:styleId="DatumChar">
    <w:name w:val="Datum Char"/>
    <w:basedOn w:val="Standardstycketeckensnitt"/>
    <w:link w:val="Datum"/>
    <w:uiPriority w:val="4"/>
    <w:rsid w:val="00752FC4"/>
  </w:style>
  <w:style w:type="paragraph" w:styleId="Avslutandetext">
    <w:name w:val="Closing"/>
    <w:basedOn w:val="Normal"/>
    <w:next w:val="Signatur"/>
    <w:link w:val="AvslutandetextChar"/>
    <w:uiPriority w:val="6"/>
    <w:unhideWhenUsed/>
    <w:qFormat/>
    <w:pPr>
      <w:spacing w:after="40" w:line="240" w:lineRule="auto"/>
    </w:pPr>
  </w:style>
  <w:style w:type="character" w:customStyle="1" w:styleId="AvslutandetextChar">
    <w:name w:val="Avslutande text Char"/>
    <w:basedOn w:val="Standardstycketeckensnitt"/>
    <w:link w:val="Avslutandetext"/>
    <w:uiPriority w:val="6"/>
    <w:rsid w:val="00752FC4"/>
  </w:style>
  <w:style w:type="character" w:customStyle="1" w:styleId="Rubrik1Char">
    <w:name w:val="Rubrik 1 Char"/>
    <w:basedOn w:val="Standardstycketeckensnitt"/>
    <w:link w:val="Rubrik1"/>
    <w:uiPriority w:val="9"/>
    <w:semiHidden/>
    <w:rsid w:val="000F51EC"/>
    <w:rPr>
      <w:rFonts w:asciiTheme="majorHAnsi" w:eastAsiaTheme="majorEastAsia" w:hAnsiTheme="majorHAnsi" w:cstheme="majorBidi"/>
      <w:b/>
      <w:bCs/>
      <w:color w:val="276B64" w:themeColor="accent2" w:themeShade="80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Pr>
      <w:rFonts w:asciiTheme="majorHAnsi" w:eastAsiaTheme="majorEastAsia" w:hAnsiTheme="majorHAnsi" w:cstheme="majorBidi"/>
      <w:b/>
      <w:bCs/>
      <w:color w:val="262626" w:themeColor="text1" w:themeTint="D9"/>
      <w:kern w:val="16"/>
      <w:sz w:val="26"/>
      <w:szCs w:val="26"/>
      <w14:ligatures w14:val="standardContextual"/>
      <w14:numForm w14:val="oldStyle"/>
      <w14:numSpacing w14:val="proportional"/>
      <w14:cntxtAlts/>
    </w:rPr>
  </w:style>
  <w:style w:type="table" w:styleId="Tabellrutnt">
    <w:name w:val="Table Grid"/>
    <w:basedOn w:val="Normaltabell"/>
    <w:uiPriority w:val="59"/>
    <w:rsid w:val="00512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2222"/>
    <w:rPr>
      <w:rFonts w:ascii="Segoe UI" w:hAnsi="Segoe UI" w:cs="Segoe UI"/>
      <w:kern w:val="16"/>
      <w:sz w:val="22"/>
      <w:szCs w:val="18"/>
      <w14:ligatures w14:val="standardContextual"/>
      <w14:numForm w14:val="oldStyle"/>
      <w14:numSpacing w14:val="proportional"/>
      <w14:cntxtAlts/>
    </w:rPr>
  </w:style>
  <w:style w:type="paragraph" w:styleId="Litteraturfrteckning">
    <w:name w:val="Bibliography"/>
    <w:basedOn w:val="Normal"/>
    <w:next w:val="Normal"/>
    <w:uiPriority w:val="37"/>
    <w:semiHidden/>
    <w:unhideWhenUsed/>
    <w:rsid w:val="00572222"/>
  </w:style>
  <w:style w:type="paragraph" w:styleId="Indragetstycke">
    <w:name w:val="Block Text"/>
    <w:basedOn w:val="Normal"/>
    <w:uiPriority w:val="99"/>
    <w:semiHidden/>
    <w:unhideWhenUsed/>
    <w:rsid w:val="000F51EC"/>
    <w:pPr>
      <w:pBdr>
        <w:top w:val="single" w:sz="2" w:space="10" w:color="F05133" w:themeColor="accent1" w:frame="1"/>
        <w:left w:val="single" w:sz="2" w:space="10" w:color="F05133" w:themeColor="accent1" w:frame="1"/>
        <w:bottom w:val="single" w:sz="2" w:space="10" w:color="F05133" w:themeColor="accent1" w:frame="1"/>
        <w:right w:val="single" w:sz="2" w:space="10" w:color="F05133" w:themeColor="accent1" w:frame="1"/>
      </w:pBdr>
      <w:ind w:left="1152" w:right="1152"/>
    </w:pPr>
    <w:rPr>
      <w:rFonts w:eastAsiaTheme="minorEastAsia"/>
      <w:i/>
      <w:iCs/>
      <w:color w:val="CA2C0F" w:themeColor="accent1" w:themeShade="BF"/>
    </w:rPr>
  </w:style>
  <w:style w:type="paragraph" w:styleId="Brdtext">
    <w:name w:val="Body Text"/>
    <w:basedOn w:val="Normal"/>
    <w:link w:val="BrdtextChar"/>
    <w:uiPriority w:val="99"/>
    <w:semiHidden/>
    <w:unhideWhenUsed/>
    <w:rsid w:val="00572222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2">
    <w:name w:val="Body Text 2"/>
    <w:basedOn w:val="Normal"/>
    <w:link w:val="Brdtext2Char"/>
    <w:uiPriority w:val="99"/>
    <w:semiHidden/>
    <w:unhideWhenUsed/>
    <w:rsid w:val="00572222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3">
    <w:name w:val="Body Text 3"/>
    <w:basedOn w:val="Normal"/>
    <w:link w:val="Brdtext3Char"/>
    <w:uiPriority w:val="99"/>
    <w:semiHidden/>
    <w:unhideWhenUsed/>
    <w:rsid w:val="00572222"/>
    <w:pPr>
      <w:spacing w:after="120"/>
    </w:pPr>
    <w:rPr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572222"/>
    <w:pPr>
      <w:spacing w:after="30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572222"/>
    <w:pPr>
      <w:spacing w:after="120"/>
      <w:ind w:left="360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572222"/>
    <w:pPr>
      <w:spacing w:after="300"/>
      <w:ind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572222"/>
    <w:pPr>
      <w:spacing w:after="120" w:line="480" w:lineRule="auto"/>
      <w:ind w:left="360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572222"/>
    <w:pPr>
      <w:spacing w:after="120"/>
      <w:ind w:left="360"/>
    </w:pPr>
    <w:rPr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character" w:styleId="Bokenstitel">
    <w:name w:val="Book Title"/>
    <w:basedOn w:val="Standardstycketeckensnitt"/>
    <w:uiPriority w:val="33"/>
    <w:semiHidden/>
    <w:qFormat/>
    <w:rsid w:val="00572222"/>
    <w:rPr>
      <w:b/>
      <w:bCs/>
      <w:i/>
      <w:iCs/>
      <w:spacing w:val="5"/>
      <w:sz w:val="22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572222"/>
    <w:pPr>
      <w:spacing w:after="200" w:line="240" w:lineRule="auto"/>
    </w:pPr>
    <w:rPr>
      <w:i/>
      <w:iCs/>
      <w:color w:val="725E54" w:themeColor="text2"/>
      <w:szCs w:val="18"/>
    </w:rPr>
  </w:style>
  <w:style w:type="table" w:styleId="Frgatrutnt">
    <w:name w:val="Colorful Grid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BD6" w:themeFill="accent1" w:themeFillTint="33"/>
    </w:tcPr>
    <w:tblStylePr w:type="firstRow">
      <w:rPr>
        <w:b/>
        <w:bCs/>
      </w:rPr>
      <w:tblPr/>
      <w:tcPr>
        <w:shd w:val="clear" w:color="auto" w:fill="F9B9A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B9A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A2C0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A2C0F" w:themeFill="accent1" w:themeFillShade="BF"/>
      </w:tcPr>
    </w:tblStylePr>
    <w:tblStylePr w:type="band1Vert">
      <w:tblPr/>
      <w:tcPr>
        <w:shd w:val="clear" w:color="auto" w:fill="F7A799" w:themeFill="accent1" w:themeFillTint="7F"/>
      </w:tcPr>
    </w:tblStylePr>
    <w:tblStylePr w:type="band1Horz">
      <w:tblPr/>
      <w:tcPr>
        <w:shd w:val="clear" w:color="auto" w:fill="F7A799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F1" w:themeFill="accent2" w:themeFillTint="33"/>
    </w:tcPr>
    <w:tblStylePr w:type="firstRow">
      <w:rPr>
        <w:b/>
        <w:bCs/>
      </w:rPr>
      <w:tblPr/>
      <w:tcPr>
        <w:shd w:val="clear" w:color="auto" w:fill="BFE7E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E7E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AA0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AA095" w:themeFill="accent2" w:themeFillShade="BF"/>
      </w:tcPr>
    </w:tblStylePr>
    <w:tblStylePr w:type="band1Vert">
      <w:tblPr/>
      <w:tcPr>
        <w:shd w:val="clear" w:color="auto" w:fill="AFE2DC" w:themeFill="accent2" w:themeFillTint="7F"/>
      </w:tcPr>
    </w:tblStylePr>
    <w:tblStylePr w:type="band1Horz">
      <w:tblPr/>
      <w:tcPr>
        <w:shd w:val="clear" w:color="auto" w:fill="AFE2DC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8DB" w:themeFill="accent3" w:themeFillTint="33"/>
    </w:tcPr>
    <w:tblStylePr w:type="firstRow">
      <w:rPr>
        <w:b/>
        <w:bCs/>
      </w:rPr>
      <w:tblPr/>
      <w:tcPr>
        <w:shd w:val="clear" w:color="auto" w:fill="EEF2B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F2B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3C02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3C021" w:themeFill="accent3" w:themeFillShade="BF"/>
      </w:tcPr>
    </w:tblStylePr>
    <w:tblStylePr w:type="band1Vert">
      <w:tblPr/>
      <w:tcPr>
        <w:shd w:val="clear" w:color="auto" w:fill="E9EFA6" w:themeFill="accent3" w:themeFillTint="7F"/>
      </w:tcPr>
    </w:tblStylePr>
    <w:tblStylePr w:type="band1Horz">
      <w:tblPr/>
      <w:tcPr>
        <w:shd w:val="clear" w:color="auto" w:fill="E9EFA6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3F8" w:themeFill="accent4" w:themeFillTint="33"/>
    </w:tcPr>
    <w:tblStylePr w:type="firstRow">
      <w:rPr>
        <w:b/>
        <w:bCs/>
      </w:rPr>
      <w:tblPr/>
      <w:tcPr>
        <w:shd w:val="clear" w:color="auto" w:fill="B3E7F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7F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09DB5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09DB5" w:themeFill="accent4" w:themeFillShade="BF"/>
      </w:tcPr>
    </w:tblStylePr>
    <w:tblStylePr w:type="band1Vert">
      <w:tblPr/>
      <w:tcPr>
        <w:shd w:val="clear" w:color="auto" w:fill="A0E1EE" w:themeFill="accent4" w:themeFillTint="7F"/>
      </w:tcPr>
    </w:tblStylePr>
    <w:tblStylePr w:type="band1Horz">
      <w:tblPr/>
      <w:tcPr>
        <w:shd w:val="clear" w:color="auto" w:fill="A0E1EE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EBE8" w:themeFill="accent5" w:themeFillTint="33"/>
    </w:tcPr>
    <w:tblStylePr w:type="firstRow">
      <w:rPr>
        <w:b/>
        <w:bCs/>
      </w:rPr>
      <w:tblPr/>
      <w:tcPr>
        <w:shd w:val="clear" w:color="auto" w:fill="DAD7D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D7D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E746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E7465" w:themeFill="accent5" w:themeFillShade="BF"/>
      </w:tcPr>
    </w:tblStylePr>
    <w:tblStylePr w:type="band1Vert">
      <w:tblPr/>
      <w:tcPr>
        <w:shd w:val="clear" w:color="auto" w:fill="D1CDC6" w:themeFill="accent5" w:themeFillTint="7F"/>
      </w:tcPr>
    </w:tblStylePr>
    <w:tblStylePr w:type="band1Horz">
      <w:tblPr/>
      <w:tcPr>
        <w:shd w:val="clear" w:color="auto" w:fill="D1CDC6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1DAD6" w:themeFill="accent6" w:themeFillTint="33"/>
    </w:tcPr>
    <w:tblStylePr w:type="firstRow">
      <w:rPr>
        <w:b/>
        <w:bCs/>
      </w:rPr>
      <w:tblPr/>
      <w:tcPr>
        <w:shd w:val="clear" w:color="auto" w:fill="C3B5AE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3B5AE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4383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43833" w:themeFill="accent6" w:themeFillShade="BF"/>
      </w:tcPr>
    </w:tblStylePr>
    <w:tblStylePr w:type="band1Vert">
      <w:tblPr/>
      <w:tcPr>
        <w:shd w:val="clear" w:color="auto" w:fill="B5A39A" w:themeFill="accent6" w:themeFillTint="7F"/>
      </w:tcPr>
    </w:tblStylePr>
    <w:tblStylePr w:type="band1Horz">
      <w:tblPr/>
      <w:tcPr>
        <w:shd w:val="clear" w:color="auto" w:fill="B5A39A" w:themeFill="accent6" w:themeFillTint="7F"/>
      </w:tcPr>
    </w:tblStylePr>
  </w:style>
  <w:style w:type="table" w:styleId="Frgadlista">
    <w:name w:val="Colorful List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B9F" w:themeFill="accent2" w:themeFillShade="CC"/>
      </w:tcPr>
    </w:tblStylePr>
    <w:tblStylePr w:type="lastRow">
      <w:rPr>
        <w:b/>
        <w:bCs/>
        <w:color w:val="3EA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B9F" w:themeFill="accent2" w:themeFillShade="CC"/>
      </w:tcPr>
    </w:tblStylePr>
    <w:tblStylePr w:type="lastRow">
      <w:rPr>
        <w:b/>
        <w:bCs/>
        <w:color w:val="3EA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3CC" w:themeFill="accent1" w:themeFillTint="3F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B9F" w:themeFill="accent2" w:themeFillShade="CC"/>
      </w:tcPr>
    </w:tblStylePr>
    <w:tblStylePr w:type="lastRow">
      <w:rPr>
        <w:b/>
        <w:bCs/>
        <w:color w:val="3EA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F0ED" w:themeFill="accent2" w:themeFillTint="3F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CE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3A8C2" w:themeFill="accent4" w:themeFillShade="CC"/>
      </w:tcPr>
    </w:tblStylePr>
    <w:tblStylePr w:type="lastRow">
      <w:rPr>
        <w:b/>
        <w:bCs/>
        <w:color w:val="23A8C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7D3" w:themeFill="accent3" w:themeFillTint="3F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9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FCD24" w:themeFill="accent3" w:themeFillShade="CC"/>
      </w:tcPr>
    </w:tblStylePr>
    <w:tblStylePr w:type="lastRow">
      <w:rPr>
        <w:b/>
        <w:bCs/>
        <w:color w:val="BFCD2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F0F6" w:themeFill="accent4" w:themeFillTint="3F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5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93C36" w:themeFill="accent6" w:themeFillShade="CC"/>
      </w:tcPr>
    </w:tblStylePr>
    <w:tblStylePr w:type="lastRow">
      <w:rPr>
        <w:b/>
        <w:bCs/>
        <w:color w:val="493C3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6E2" w:themeFill="accent5" w:themeFillTint="3F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ECE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77C6C" w:themeFill="accent5" w:themeFillShade="CC"/>
      </w:tcPr>
    </w:tblStylePr>
    <w:tblStylePr w:type="lastRow">
      <w:rPr>
        <w:b/>
        <w:bCs/>
        <w:color w:val="877C6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D1CD" w:themeFill="accent6" w:themeFillTint="3F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0C5B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0C5B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0C5BA" w:themeColor="accent2"/>
        <w:left w:val="single" w:sz="4" w:space="0" w:color="F05133" w:themeColor="accent1"/>
        <w:bottom w:val="single" w:sz="4" w:space="0" w:color="F05133" w:themeColor="accent1"/>
        <w:right w:val="single" w:sz="4" w:space="0" w:color="F051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0C5B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223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2230C" w:themeColor="accent1" w:themeShade="99"/>
          <w:insideV w:val="nil"/>
        </w:tcBorders>
        <w:shd w:val="clear" w:color="auto" w:fill="A223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230C" w:themeFill="accent1" w:themeFillShade="99"/>
      </w:tcPr>
    </w:tblStylePr>
    <w:tblStylePr w:type="band1Vert">
      <w:tblPr/>
      <w:tcPr>
        <w:shd w:val="clear" w:color="auto" w:fill="F9B9AD" w:themeFill="accent1" w:themeFillTint="66"/>
      </w:tcPr>
    </w:tblStylePr>
    <w:tblStylePr w:type="band1Horz">
      <w:tblPr/>
      <w:tcPr>
        <w:shd w:val="clear" w:color="auto" w:fill="F7A79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0C5BA" w:themeColor="accent2"/>
        <w:left w:val="single" w:sz="4" w:space="0" w:color="60C5BA" w:themeColor="accent2"/>
        <w:bottom w:val="single" w:sz="4" w:space="0" w:color="60C5BA" w:themeColor="accent2"/>
        <w:right w:val="single" w:sz="4" w:space="0" w:color="60C5B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0C5B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80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8077" w:themeColor="accent2" w:themeShade="99"/>
          <w:insideV w:val="nil"/>
        </w:tcBorders>
        <w:shd w:val="clear" w:color="auto" w:fill="2F80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8077" w:themeFill="accent2" w:themeFillShade="99"/>
      </w:tcPr>
    </w:tblStylePr>
    <w:tblStylePr w:type="band1Vert">
      <w:tblPr/>
      <w:tcPr>
        <w:shd w:val="clear" w:color="auto" w:fill="BFE7E3" w:themeFill="accent2" w:themeFillTint="66"/>
      </w:tcPr>
    </w:tblStylePr>
    <w:tblStylePr w:type="band1Horz">
      <w:tblPr/>
      <w:tcPr>
        <w:shd w:val="clear" w:color="auto" w:fill="AFE2D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2C4DD" w:themeColor="accent4"/>
        <w:left w:val="single" w:sz="4" w:space="0" w:color="D5E04E" w:themeColor="accent3"/>
        <w:bottom w:val="single" w:sz="4" w:space="0" w:color="D5E04E" w:themeColor="accent3"/>
        <w:right w:val="single" w:sz="4" w:space="0" w:color="D5E04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CE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2C4D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F991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F991B" w:themeColor="accent3" w:themeShade="99"/>
          <w:insideV w:val="nil"/>
        </w:tcBorders>
        <w:shd w:val="clear" w:color="auto" w:fill="8F991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991B" w:themeFill="accent3" w:themeFillShade="99"/>
      </w:tcPr>
    </w:tblStylePr>
    <w:tblStylePr w:type="band1Vert">
      <w:tblPr/>
      <w:tcPr>
        <w:shd w:val="clear" w:color="auto" w:fill="EEF2B8" w:themeFill="accent3" w:themeFillTint="66"/>
      </w:tcPr>
    </w:tblStylePr>
    <w:tblStylePr w:type="band1Horz">
      <w:tblPr/>
      <w:tcPr>
        <w:shd w:val="clear" w:color="auto" w:fill="E9EFA6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5E04E" w:themeColor="accent3"/>
        <w:left w:val="single" w:sz="4" w:space="0" w:color="42C4DD" w:themeColor="accent4"/>
        <w:bottom w:val="single" w:sz="4" w:space="0" w:color="42C4DD" w:themeColor="accent4"/>
        <w:right w:val="single" w:sz="4" w:space="0" w:color="42C4DD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9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5E04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7E9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7E91" w:themeColor="accent4" w:themeShade="99"/>
          <w:insideV w:val="nil"/>
        </w:tcBorders>
        <w:shd w:val="clear" w:color="auto" w:fill="1A7E9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7E91" w:themeFill="accent4" w:themeFillShade="99"/>
      </w:tcPr>
    </w:tblStylePr>
    <w:tblStylePr w:type="band1Vert">
      <w:tblPr/>
      <w:tcPr>
        <w:shd w:val="clear" w:color="auto" w:fill="B3E7F1" w:themeFill="accent4" w:themeFillTint="66"/>
      </w:tcPr>
    </w:tblStylePr>
    <w:tblStylePr w:type="band1Horz">
      <w:tblPr/>
      <w:tcPr>
        <w:shd w:val="clear" w:color="auto" w:fill="A0E1E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C4C44" w:themeColor="accent6"/>
        <w:left w:val="single" w:sz="4" w:space="0" w:color="A49B8D" w:themeColor="accent5"/>
        <w:bottom w:val="single" w:sz="4" w:space="0" w:color="A49B8D" w:themeColor="accent5"/>
        <w:right w:val="single" w:sz="4" w:space="0" w:color="A49B8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5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C4C4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55D5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55D51" w:themeColor="accent5" w:themeShade="99"/>
          <w:insideV w:val="nil"/>
        </w:tcBorders>
        <w:shd w:val="clear" w:color="auto" w:fill="655D5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5D51" w:themeFill="accent5" w:themeFillShade="99"/>
      </w:tcPr>
    </w:tblStylePr>
    <w:tblStylePr w:type="band1Vert">
      <w:tblPr/>
      <w:tcPr>
        <w:shd w:val="clear" w:color="auto" w:fill="DAD7D1" w:themeFill="accent5" w:themeFillTint="66"/>
      </w:tcPr>
    </w:tblStylePr>
    <w:tblStylePr w:type="band1Horz">
      <w:tblPr/>
      <w:tcPr>
        <w:shd w:val="clear" w:color="auto" w:fill="D1CDC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49B8D" w:themeColor="accent5"/>
        <w:left w:val="single" w:sz="4" w:space="0" w:color="5C4C44" w:themeColor="accent6"/>
        <w:bottom w:val="single" w:sz="4" w:space="0" w:color="5C4C44" w:themeColor="accent6"/>
        <w:right w:val="single" w:sz="4" w:space="0" w:color="5C4C4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CE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49B8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72D2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72D28" w:themeColor="accent6" w:themeShade="99"/>
          <w:insideV w:val="nil"/>
        </w:tcBorders>
        <w:shd w:val="clear" w:color="auto" w:fill="372D2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2D28" w:themeFill="accent6" w:themeFillShade="99"/>
      </w:tcPr>
    </w:tblStylePr>
    <w:tblStylePr w:type="band1Vert">
      <w:tblPr/>
      <w:tcPr>
        <w:shd w:val="clear" w:color="auto" w:fill="C3B5AE" w:themeFill="accent6" w:themeFillTint="66"/>
      </w:tcPr>
    </w:tblStylePr>
    <w:tblStylePr w:type="band1Horz">
      <w:tblPr/>
      <w:tcPr>
        <w:shd w:val="clear" w:color="auto" w:fill="B5A39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sreferens">
    <w:name w:val="annotation reference"/>
    <w:basedOn w:val="Standardstycketeckensnitt"/>
    <w:uiPriority w:val="99"/>
    <w:semiHidden/>
    <w:unhideWhenUsed/>
    <w:rsid w:val="00572222"/>
    <w:rPr>
      <w:sz w:val="22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572222"/>
    <w:pPr>
      <w:spacing w:line="240" w:lineRule="auto"/>
    </w:p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72222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72222"/>
    <w:rPr>
      <w:b/>
      <w:bCs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Mrklista">
    <w:name w:val="Dark List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51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1D0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A2C0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A2C0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2C0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2C0F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0C5B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A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0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0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0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095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5E04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77F1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3C02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3C02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02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021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2C4D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5687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09DB5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09DB5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9DB5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9DB5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49B8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44D4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E746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E746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746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7465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C4C4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D252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4383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4383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383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3833" w:themeFill="accent6" w:themeFillShade="BF"/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572222"/>
    <w:rPr>
      <w:rFonts w:ascii="Segoe UI" w:hAnsi="Segoe UI" w:cs="Segoe UI"/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572222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Betoning">
    <w:name w:val="Emphasis"/>
    <w:basedOn w:val="Standardstycketeckensnitt"/>
    <w:uiPriority w:val="20"/>
    <w:semiHidden/>
    <w:qFormat/>
    <w:rsid w:val="00572222"/>
    <w:rPr>
      <w:i/>
      <w:iCs/>
      <w:sz w:val="22"/>
    </w:rPr>
  </w:style>
  <w:style w:type="character" w:styleId="Slutkommentarsreferens">
    <w:name w:val="endnote reference"/>
    <w:basedOn w:val="Standardstycketeckensnitt"/>
    <w:uiPriority w:val="99"/>
    <w:semiHidden/>
    <w:unhideWhenUsed/>
    <w:rsid w:val="00572222"/>
    <w:rPr>
      <w:sz w:val="22"/>
      <w:vertAlign w:val="superscript"/>
    </w:rPr>
  </w:style>
  <w:style w:type="paragraph" w:styleId="Slutkommentar">
    <w:name w:val="endnote text"/>
    <w:basedOn w:val="Normal"/>
    <w:link w:val="SlutkommentarChar"/>
    <w:uiPriority w:val="99"/>
    <w:semiHidden/>
    <w:unhideWhenUsed/>
    <w:rsid w:val="00572222"/>
    <w:pPr>
      <w:spacing w:after="0" w:line="240" w:lineRule="auto"/>
    </w:pPr>
  </w:style>
  <w:style w:type="character" w:customStyle="1" w:styleId="SlutkommentarChar">
    <w:name w:val="Slutkommentar Char"/>
    <w:basedOn w:val="Standardstycketeckensnitt"/>
    <w:link w:val="Slutkommentar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Adress-brev">
    <w:name w:val="envelope address"/>
    <w:basedOn w:val="Normal"/>
    <w:uiPriority w:val="99"/>
    <w:semiHidden/>
    <w:unhideWhenUsed/>
    <w:rsid w:val="0057222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vsndaradress-brev">
    <w:name w:val="envelope return"/>
    <w:basedOn w:val="Normal"/>
    <w:uiPriority w:val="99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AnvndHyperlnk">
    <w:name w:val="FollowedHyperlink"/>
    <w:basedOn w:val="Standardstycketeckensnitt"/>
    <w:uiPriority w:val="99"/>
    <w:semiHidden/>
    <w:unhideWhenUsed/>
    <w:rsid w:val="000F51EC"/>
    <w:rPr>
      <w:color w:val="276B64" w:themeColor="accent2" w:themeShade="80"/>
      <w:sz w:val="22"/>
      <w:u w:val="single"/>
    </w:rPr>
  </w:style>
  <w:style w:type="character" w:styleId="Fotnotsreferens">
    <w:name w:val="footnote reference"/>
    <w:basedOn w:val="Standardstycketeckensnitt"/>
    <w:uiPriority w:val="99"/>
    <w:semiHidden/>
    <w:unhideWhenUsed/>
    <w:rsid w:val="00572222"/>
    <w:rPr>
      <w:sz w:val="22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572222"/>
    <w:pPr>
      <w:spacing w:after="0" w:line="240" w:lineRule="auto"/>
    </w:p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table" w:styleId="Rutntstabell1ljus">
    <w:name w:val="Grid Table 1 Light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9B9AD" w:themeColor="accent1" w:themeTint="66"/>
        <w:left w:val="single" w:sz="4" w:space="0" w:color="F9B9AD" w:themeColor="accent1" w:themeTint="66"/>
        <w:bottom w:val="single" w:sz="4" w:space="0" w:color="F9B9AD" w:themeColor="accent1" w:themeTint="66"/>
        <w:right w:val="single" w:sz="4" w:space="0" w:color="F9B9AD" w:themeColor="accent1" w:themeTint="66"/>
        <w:insideH w:val="single" w:sz="4" w:space="0" w:color="F9B9AD" w:themeColor="accent1" w:themeTint="66"/>
        <w:insideV w:val="single" w:sz="4" w:space="0" w:color="F9B9A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6968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968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FE7E3" w:themeColor="accent2" w:themeTint="66"/>
        <w:left w:val="single" w:sz="4" w:space="0" w:color="BFE7E3" w:themeColor="accent2" w:themeTint="66"/>
        <w:bottom w:val="single" w:sz="4" w:space="0" w:color="BFE7E3" w:themeColor="accent2" w:themeTint="66"/>
        <w:right w:val="single" w:sz="4" w:space="0" w:color="BFE7E3" w:themeColor="accent2" w:themeTint="66"/>
        <w:insideH w:val="single" w:sz="4" w:space="0" w:color="BFE7E3" w:themeColor="accent2" w:themeTint="66"/>
        <w:insideV w:val="single" w:sz="4" w:space="0" w:color="BFE7E3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FDC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DC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EF2B8" w:themeColor="accent3" w:themeTint="66"/>
        <w:left w:val="single" w:sz="4" w:space="0" w:color="EEF2B8" w:themeColor="accent3" w:themeTint="66"/>
        <w:bottom w:val="single" w:sz="4" w:space="0" w:color="EEF2B8" w:themeColor="accent3" w:themeTint="66"/>
        <w:right w:val="single" w:sz="4" w:space="0" w:color="EEF2B8" w:themeColor="accent3" w:themeTint="66"/>
        <w:insideH w:val="single" w:sz="4" w:space="0" w:color="EEF2B8" w:themeColor="accent3" w:themeTint="66"/>
        <w:insideV w:val="single" w:sz="4" w:space="0" w:color="EEF2B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5EC9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5EC9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3E7F1" w:themeColor="accent4" w:themeTint="66"/>
        <w:left w:val="single" w:sz="4" w:space="0" w:color="B3E7F1" w:themeColor="accent4" w:themeTint="66"/>
        <w:bottom w:val="single" w:sz="4" w:space="0" w:color="B3E7F1" w:themeColor="accent4" w:themeTint="66"/>
        <w:right w:val="single" w:sz="4" w:space="0" w:color="B3E7F1" w:themeColor="accent4" w:themeTint="66"/>
        <w:insideH w:val="single" w:sz="4" w:space="0" w:color="B3E7F1" w:themeColor="accent4" w:themeTint="66"/>
        <w:insideV w:val="single" w:sz="4" w:space="0" w:color="B3E7F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DDBE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B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DAD7D1" w:themeColor="accent5" w:themeTint="66"/>
        <w:left w:val="single" w:sz="4" w:space="0" w:color="DAD7D1" w:themeColor="accent5" w:themeTint="66"/>
        <w:bottom w:val="single" w:sz="4" w:space="0" w:color="DAD7D1" w:themeColor="accent5" w:themeTint="66"/>
        <w:right w:val="single" w:sz="4" w:space="0" w:color="DAD7D1" w:themeColor="accent5" w:themeTint="66"/>
        <w:insideH w:val="single" w:sz="4" w:space="0" w:color="DAD7D1" w:themeColor="accent5" w:themeTint="66"/>
        <w:insideV w:val="single" w:sz="4" w:space="0" w:color="DAD7D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8C3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3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3B5AE" w:themeColor="accent6" w:themeTint="66"/>
        <w:left w:val="single" w:sz="4" w:space="0" w:color="C3B5AE" w:themeColor="accent6" w:themeTint="66"/>
        <w:bottom w:val="single" w:sz="4" w:space="0" w:color="C3B5AE" w:themeColor="accent6" w:themeTint="66"/>
        <w:right w:val="single" w:sz="4" w:space="0" w:color="C3B5AE" w:themeColor="accent6" w:themeTint="66"/>
        <w:insideH w:val="single" w:sz="4" w:space="0" w:color="C3B5AE" w:themeColor="accent6" w:themeTint="66"/>
        <w:insideV w:val="single" w:sz="4" w:space="0" w:color="C3B5AE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5908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5908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69684" w:themeColor="accent1" w:themeTint="99"/>
        <w:bottom w:val="single" w:sz="2" w:space="0" w:color="F69684" w:themeColor="accent1" w:themeTint="99"/>
        <w:insideH w:val="single" w:sz="2" w:space="0" w:color="F69684" w:themeColor="accent1" w:themeTint="99"/>
        <w:insideV w:val="single" w:sz="2" w:space="0" w:color="F6968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968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968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9FDCD5" w:themeColor="accent2" w:themeTint="99"/>
        <w:bottom w:val="single" w:sz="2" w:space="0" w:color="9FDCD5" w:themeColor="accent2" w:themeTint="99"/>
        <w:insideH w:val="single" w:sz="2" w:space="0" w:color="9FDCD5" w:themeColor="accent2" w:themeTint="99"/>
        <w:insideV w:val="single" w:sz="2" w:space="0" w:color="9FDCD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DCD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DCD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E5EC94" w:themeColor="accent3" w:themeTint="99"/>
        <w:bottom w:val="single" w:sz="2" w:space="0" w:color="E5EC94" w:themeColor="accent3" w:themeTint="99"/>
        <w:insideH w:val="single" w:sz="2" w:space="0" w:color="E5EC94" w:themeColor="accent3" w:themeTint="99"/>
        <w:insideV w:val="single" w:sz="2" w:space="0" w:color="E5EC9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5EC9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5EC9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8DDBEA" w:themeColor="accent4" w:themeTint="99"/>
        <w:bottom w:val="single" w:sz="2" w:space="0" w:color="8DDBEA" w:themeColor="accent4" w:themeTint="99"/>
        <w:insideH w:val="single" w:sz="2" w:space="0" w:color="8DDBEA" w:themeColor="accent4" w:themeTint="99"/>
        <w:insideV w:val="single" w:sz="2" w:space="0" w:color="8DDBE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BE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BE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C8C3BA" w:themeColor="accent5" w:themeTint="99"/>
        <w:bottom w:val="single" w:sz="2" w:space="0" w:color="C8C3BA" w:themeColor="accent5" w:themeTint="99"/>
        <w:insideH w:val="single" w:sz="2" w:space="0" w:color="C8C3BA" w:themeColor="accent5" w:themeTint="99"/>
        <w:insideV w:val="single" w:sz="2" w:space="0" w:color="C8C3B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3B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3B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A59086" w:themeColor="accent6" w:themeTint="99"/>
        <w:bottom w:val="single" w:sz="2" w:space="0" w:color="A59086" w:themeColor="accent6" w:themeTint="99"/>
        <w:insideH w:val="single" w:sz="2" w:space="0" w:color="A59086" w:themeColor="accent6" w:themeTint="99"/>
        <w:insideV w:val="single" w:sz="2" w:space="0" w:color="A5908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5908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5908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Rutntstabell3">
    <w:name w:val="Grid Table 3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69684" w:themeColor="accent1" w:themeTint="99"/>
        <w:left w:val="single" w:sz="4" w:space="0" w:color="F69684" w:themeColor="accent1" w:themeTint="99"/>
        <w:bottom w:val="single" w:sz="4" w:space="0" w:color="F69684" w:themeColor="accent1" w:themeTint="99"/>
        <w:right w:val="single" w:sz="4" w:space="0" w:color="F69684" w:themeColor="accent1" w:themeTint="99"/>
        <w:insideH w:val="single" w:sz="4" w:space="0" w:color="F69684" w:themeColor="accent1" w:themeTint="99"/>
        <w:insideV w:val="single" w:sz="4" w:space="0" w:color="F6968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  <w:tblStylePr w:type="neCell">
      <w:tblPr/>
      <w:tcPr>
        <w:tcBorders>
          <w:bottom w:val="single" w:sz="4" w:space="0" w:color="F69684" w:themeColor="accent1" w:themeTint="99"/>
        </w:tcBorders>
      </w:tcPr>
    </w:tblStylePr>
    <w:tblStylePr w:type="nwCell">
      <w:tblPr/>
      <w:tcPr>
        <w:tcBorders>
          <w:bottom w:val="single" w:sz="4" w:space="0" w:color="F69684" w:themeColor="accent1" w:themeTint="99"/>
        </w:tcBorders>
      </w:tcPr>
    </w:tblStylePr>
    <w:tblStylePr w:type="seCell">
      <w:tblPr/>
      <w:tcPr>
        <w:tcBorders>
          <w:top w:val="single" w:sz="4" w:space="0" w:color="F69684" w:themeColor="accent1" w:themeTint="99"/>
        </w:tcBorders>
      </w:tcPr>
    </w:tblStylePr>
    <w:tblStylePr w:type="swCell">
      <w:tblPr/>
      <w:tcPr>
        <w:tcBorders>
          <w:top w:val="single" w:sz="4" w:space="0" w:color="F69684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FDCD5" w:themeColor="accent2" w:themeTint="99"/>
        <w:left w:val="single" w:sz="4" w:space="0" w:color="9FDCD5" w:themeColor="accent2" w:themeTint="99"/>
        <w:bottom w:val="single" w:sz="4" w:space="0" w:color="9FDCD5" w:themeColor="accent2" w:themeTint="99"/>
        <w:right w:val="single" w:sz="4" w:space="0" w:color="9FDCD5" w:themeColor="accent2" w:themeTint="99"/>
        <w:insideH w:val="single" w:sz="4" w:space="0" w:color="9FDCD5" w:themeColor="accent2" w:themeTint="99"/>
        <w:insideV w:val="single" w:sz="4" w:space="0" w:color="9FDCD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  <w:tblStylePr w:type="neCell">
      <w:tblPr/>
      <w:tcPr>
        <w:tcBorders>
          <w:bottom w:val="single" w:sz="4" w:space="0" w:color="9FDCD5" w:themeColor="accent2" w:themeTint="99"/>
        </w:tcBorders>
      </w:tcPr>
    </w:tblStylePr>
    <w:tblStylePr w:type="nwCell">
      <w:tblPr/>
      <w:tcPr>
        <w:tcBorders>
          <w:bottom w:val="single" w:sz="4" w:space="0" w:color="9FDCD5" w:themeColor="accent2" w:themeTint="99"/>
        </w:tcBorders>
      </w:tcPr>
    </w:tblStylePr>
    <w:tblStylePr w:type="seCell">
      <w:tblPr/>
      <w:tcPr>
        <w:tcBorders>
          <w:top w:val="single" w:sz="4" w:space="0" w:color="9FDCD5" w:themeColor="accent2" w:themeTint="99"/>
        </w:tcBorders>
      </w:tcPr>
    </w:tblStylePr>
    <w:tblStylePr w:type="swCell">
      <w:tblPr/>
      <w:tcPr>
        <w:tcBorders>
          <w:top w:val="single" w:sz="4" w:space="0" w:color="9FDCD5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5EC94" w:themeColor="accent3" w:themeTint="99"/>
        <w:left w:val="single" w:sz="4" w:space="0" w:color="E5EC94" w:themeColor="accent3" w:themeTint="99"/>
        <w:bottom w:val="single" w:sz="4" w:space="0" w:color="E5EC94" w:themeColor="accent3" w:themeTint="99"/>
        <w:right w:val="single" w:sz="4" w:space="0" w:color="E5EC94" w:themeColor="accent3" w:themeTint="99"/>
        <w:insideH w:val="single" w:sz="4" w:space="0" w:color="E5EC94" w:themeColor="accent3" w:themeTint="99"/>
        <w:insideV w:val="single" w:sz="4" w:space="0" w:color="E5EC9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  <w:tblStylePr w:type="neCell">
      <w:tblPr/>
      <w:tcPr>
        <w:tcBorders>
          <w:bottom w:val="single" w:sz="4" w:space="0" w:color="E5EC94" w:themeColor="accent3" w:themeTint="99"/>
        </w:tcBorders>
      </w:tcPr>
    </w:tblStylePr>
    <w:tblStylePr w:type="nwCell">
      <w:tblPr/>
      <w:tcPr>
        <w:tcBorders>
          <w:bottom w:val="single" w:sz="4" w:space="0" w:color="E5EC94" w:themeColor="accent3" w:themeTint="99"/>
        </w:tcBorders>
      </w:tcPr>
    </w:tblStylePr>
    <w:tblStylePr w:type="seCell">
      <w:tblPr/>
      <w:tcPr>
        <w:tcBorders>
          <w:top w:val="single" w:sz="4" w:space="0" w:color="E5EC94" w:themeColor="accent3" w:themeTint="99"/>
        </w:tcBorders>
      </w:tcPr>
    </w:tblStylePr>
    <w:tblStylePr w:type="swCell">
      <w:tblPr/>
      <w:tcPr>
        <w:tcBorders>
          <w:top w:val="single" w:sz="4" w:space="0" w:color="E5EC94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DDBEA" w:themeColor="accent4" w:themeTint="99"/>
        <w:left w:val="single" w:sz="4" w:space="0" w:color="8DDBEA" w:themeColor="accent4" w:themeTint="99"/>
        <w:bottom w:val="single" w:sz="4" w:space="0" w:color="8DDBEA" w:themeColor="accent4" w:themeTint="99"/>
        <w:right w:val="single" w:sz="4" w:space="0" w:color="8DDBEA" w:themeColor="accent4" w:themeTint="99"/>
        <w:insideH w:val="single" w:sz="4" w:space="0" w:color="8DDBEA" w:themeColor="accent4" w:themeTint="99"/>
        <w:insideV w:val="single" w:sz="4" w:space="0" w:color="8DDBE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  <w:tblStylePr w:type="neCell">
      <w:tblPr/>
      <w:tcPr>
        <w:tcBorders>
          <w:bottom w:val="single" w:sz="4" w:space="0" w:color="8DDBEA" w:themeColor="accent4" w:themeTint="99"/>
        </w:tcBorders>
      </w:tcPr>
    </w:tblStylePr>
    <w:tblStylePr w:type="nwCell">
      <w:tblPr/>
      <w:tcPr>
        <w:tcBorders>
          <w:bottom w:val="single" w:sz="4" w:space="0" w:color="8DDBEA" w:themeColor="accent4" w:themeTint="99"/>
        </w:tcBorders>
      </w:tcPr>
    </w:tblStylePr>
    <w:tblStylePr w:type="seCell">
      <w:tblPr/>
      <w:tcPr>
        <w:tcBorders>
          <w:top w:val="single" w:sz="4" w:space="0" w:color="8DDBEA" w:themeColor="accent4" w:themeTint="99"/>
        </w:tcBorders>
      </w:tcPr>
    </w:tblStylePr>
    <w:tblStylePr w:type="swCell">
      <w:tblPr/>
      <w:tcPr>
        <w:tcBorders>
          <w:top w:val="single" w:sz="4" w:space="0" w:color="8DDBEA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8C3BA" w:themeColor="accent5" w:themeTint="99"/>
        <w:left w:val="single" w:sz="4" w:space="0" w:color="C8C3BA" w:themeColor="accent5" w:themeTint="99"/>
        <w:bottom w:val="single" w:sz="4" w:space="0" w:color="C8C3BA" w:themeColor="accent5" w:themeTint="99"/>
        <w:right w:val="single" w:sz="4" w:space="0" w:color="C8C3BA" w:themeColor="accent5" w:themeTint="99"/>
        <w:insideH w:val="single" w:sz="4" w:space="0" w:color="C8C3BA" w:themeColor="accent5" w:themeTint="99"/>
        <w:insideV w:val="single" w:sz="4" w:space="0" w:color="C8C3B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  <w:tblStylePr w:type="neCell">
      <w:tblPr/>
      <w:tcPr>
        <w:tcBorders>
          <w:bottom w:val="single" w:sz="4" w:space="0" w:color="C8C3BA" w:themeColor="accent5" w:themeTint="99"/>
        </w:tcBorders>
      </w:tcPr>
    </w:tblStylePr>
    <w:tblStylePr w:type="nwCell">
      <w:tblPr/>
      <w:tcPr>
        <w:tcBorders>
          <w:bottom w:val="single" w:sz="4" w:space="0" w:color="C8C3BA" w:themeColor="accent5" w:themeTint="99"/>
        </w:tcBorders>
      </w:tcPr>
    </w:tblStylePr>
    <w:tblStylePr w:type="seCell">
      <w:tblPr/>
      <w:tcPr>
        <w:tcBorders>
          <w:top w:val="single" w:sz="4" w:space="0" w:color="C8C3BA" w:themeColor="accent5" w:themeTint="99"/>
        </w:tcBorders>
      </w:tcPr>
    </w:tblStylePr>
    <w:tblStylePr w:type="swCell">
      <w:tblPr/>
      <w:tcPr>
        <w:tcBorders>
          <w:top w:val="single" w:sz="4" w:space="0" w:color="C8C3BA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A59086" w:themeColor="accent6" w:themeTint="99"/>
        <w:left w:val="single" w:sz="4" w:space="0" w:color="A59086" w:themeColor="accent6" w:themeTint="99"/>
        <w:bottom w:val="single" w:sz="4" w:space="0" w:color="A59086" w:themeColor="accent6" w:themeTint="99"/>
        <w:right w:val="single" w:sz="4" w:space="0" w:color="A59086" w:themeColor="accent6" w:themeTint="99"/>
        <w:insideH w:val="single" w:sz="4" w:space="0" w:color="A59086" w:themeColor="accent6" w:themeTint="99"/>
        <w:insideV w:val="single" w:sz="4" w:space="0" w:color="A5908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  <w:tblStylePr w:type="neCell">
      <w:tblPr/>
      <w:tcPr>
        <w:tcBorders>
          <w:bottom w:val="single" w:sz="4" w:space="0" w:color="A59086" w:themeColor="accent6" w:themeTint="99"/>
        </w:tcBorders>
      </w:tcPr>
    </w:tblStylePr>
    <w:tblStylePr w:type="nwCell">
      <w:tblPr/>
      <w:tcPr>
        <w:tcBorders>
          <w:bottom w:val="single" w:sz="4" w:space="0" w:color="A59086" w:themeColor="accent6" w:themeTint="99"/>
        </w:tcBorders>
      </w:tcPr>
    </w:tblStylePr>
    <w:tblStylePr w:type="seCell">
      <w:tblPr/>
      <w:tcPr>
        <w:tcBorders>
          <w:top w:val="single" w:sz="4" w:space="0" w:color="A59086" w:themeColor="accent6" w:themeTint="99"/>
        </w:tcBorders>
      </w:tcPr>
    </w:tblStylePr>
    <w:tblStylePr w:type="swCell">
      <w:tblPr/>
      <w:tcPr>
        <w:tcBorders>
          <w:top w:val="single" w:sz="4" w:space="0" w:color="A59086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69684" w:themeColor="accent1" w:themeTint="99"/>
        <w:left w:val="single" w:sz="4" w:space="0" w:color="F69684" w:themeColor="accent1" w:themeTint="99"/>
        <w:bottom w:val="single" w:sz="4" w:space="0" w:color="F69684" w:themeColor="accent1" w:themeTint="99"/>
        <w:right w:val="single" w:sz="4" w:space="0" w:color="F69684" w:themeColor="accent1" w:themeTint="99"/>
        <w:insideH w:val="single" w:sz="4" w:space="0" w:color="F69684" w:themeColor="accent1" w:themeTint="99"/>
        <w:insideV w:val="single" w:sz="4" w:space="0" w:color="F6968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5133" w:themeColor="accent1"/>
          <w:left w:val="single" w:sz="4" w:space="0" w:color="F05133" w:themeColor="accent1"/>
          <w:bottom w:val="single" w:sz="4" w:space="0" w:color="F05133" w:themeColor="accent1"/>
          <w:right w:val="single" w:sz="4" w:space="0" w:color="F05133" w:themeColor="accent1"/>
          <w:insideH w:val="nil"/>
          <w:insideV w:val="nil"/>
        </w:tcBorders>
        <w:shd w:val="clear" w:color="auto" w:fill="F05133" w:themeFill="accent1"/>
      </w:tcPr>
    </w:tblStylePr>
    <w:tblStylePr w:type="lastRow">
      <w:rPr>
        <w:b/>
        <w:bCs/>
      </w:rPr>
      <w:tblPr/>
      <w:tcPr>
        <w:tcBorders>
          <w:top w:val="double" w:sz="4" w:space="0" w:color="F051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FDCD5" w:themeColor="accent2" w:themeTint="99"/>
        <w:left w:val="single" w:sz="4" w:space="0" w:color="9FDCD5" w:themeColor="accent2" w:themeTint="99"/>
        <w:bottom w:val="single" w:sz="4" w:space="0" w:color="9FDCD5" w:themeColor="accent2" w:themeTint="99"/>
        <w:right w:val="single" w:sz="4" w:space="0" w:color="9FDCD5" w:themeColor="accent2" w:themeTint="99"/>
        <w:insideH w:val="single" w:sz="4" w:space="0" w:color="9FDCD5" w:themeColor="accent2" w:themeTint="99"/>
        <w:insideV w:val="single" w:sz="4" w:space="0" w:color="9FDCD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C5BA" w:themeColor="accent2"/>
          <w:left w:val="single" w:sz="4" w:space="0" w:color="60C5BA" w:themeColor="accent2"/>
          <w:bottom w:val="single" w:sz="4" w:space="0" w:color="60C5BA" w:themeColor="accent2"/>
          <w:right w:val="single" w:sz="4" w:space="0" w:color="60C5BA" w:themeColor="accent2"/>
          <w:insideH w:val="nil"/>
          <w:insideV w:val="nil"/>
        </w:tcBorders>
        <w:shd w:val="clear" w:color="auto" w:fill="60C5BA" w:themeFill="accent2"/>
      </w:tcPr>
    </w:tblStylePr>
    <w:tblStylePr w:type="lastRow">
      <w:rPr>
        <w:b/>
        <w:bCs/>
      </w:rPr>
      <w:tblPr/>
      <w:tcPr>
        <w:tcBorders>
          <w:top w:val="double" w:sz="4" w:space="0" w:color="60C5B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5EC94" w:themeColor="accent3" w:themeTint="99"/>
        <w:left w:val="single" w:sz="4" w:space="0" w:color="E5EC94" w:themeColor="accent3" w:themeTint="99"/>
        <w:bottom w:val="single" w:sz="4" w:space="0" w:color="E5EC94" w:themeColor="accent3" w:themeTint="99"/>
        <w:right w:val="single" w:sz="4" w:space="0" w:color="E5EC94" w:themeColor="accent3" w:themeTint="99"/>
        <w:insideH w:val="single" w:sz="4" w:space="0" w:color="E5EC94" w:themeColor="accent3" w:themeTint="99"/>
        <w:insideV w:val="single" w:sz="4" w:space="0" w:color="E5EC9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E04E" w:themeColor="accent3"/>
          <w:left w:val="single" w:sz="4" w:space="0" w:color="D5E04E" w:themeColor="accent3"/>
          <w:bottom w:val="single" w:sz="4" w:space="0" w:color="D5E04E" w:themeColor="accent3"/>
          <w:right w:val="single" w:sz="4" w:space="0" w:color="D5E04E" w:themeColor="accent3"/>
          <w:insideH w:val="nil"/>
          <w:insideV w:val="nil"/>
        </w:tcBorders>
        <w:shd w:val="clear" w:color="auto" w:fill="D5E04E" w:themeFill="accent3"/>
      </w:tcPr>
    </w:tblStylePr>
    <w:tblStylePr w:type="lastRow">
      <w:rPr>
        <w:b/>
        <w:bCs/>
      </w:rPr>
      <w:tblPr/>
      <w:tcPr>
        <w:tcBorders>
          <w:top w:val="double" w:sz="4" w:space="0" w:color="D5E04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DDBEA" w:themeColor="accent4" w:themeTint="99"/>
        <w:left w:val="single" w:sz="4" w:space="0" w:color="8DDBEA" w:themeColor="accent4" w:themeTint="99"/>
        <w:bottom w:val="single" w:sz="4" w:space="0" w:color="8DDBEA" w:themeColor="accent4" w:themeTint="99"/>
        <w:right w:val="single" w:sz="4" w:space="0" w:color="8DDBEA" w:themeColor="accent4" w:themeTint="99"/>
        <w:insideH w:val="single" w:sz="4" w:space="0" w:color="8DDBEA" w:themeColor="accent4" w:themeTint="99"/>
        <w:insideV w:val="single" w:sz="4" w:space="0" w:color="8DDBE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2C4DD" w:themeColor="accent4"/>
          <w:left w:val="single" w:sz="4" w:space="0" w:color="42C4DD" w:themeColor="accent4"/>
          <w:bottom w:val="single" w:sz="4" w:space="0" w:color="42C4DD" w:themeColor="accent4"/>
          <w:right w:val="single" w:sz="4" w:space="0" w:color="42C4DD" w:themeColor="accent4"/>
          <w:insideH w:val="nil"/>
          <w:insideV w:val="nil"/>
        </w:tcBorders>
        <w:shd w:val="clear" w:color="auto" w:fill="42C4DD" w:themeFill="accent4"/>
      </w:tcPr>
    </w:tblStylePr>
    <w:tblStylePr w:type="lastRow">
      <w:rPr>
        <w:b/>
        <w:bCs/>
      </w:rPr>
      <w:tblPr/>
      <w:tcPr>
        <w:tcBorders>
          <w:top w:val="double" w:sz="4" w:space="0" w:color="42C4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8C3BA" w:themeColor="accent5" w:themeTint="99"/>
        <w:left w:val="single" w:sz="4" w:space="0" w:color="C8C3BA" w:themeColor="accent5" w:themeTint="99"/>
        <w:bottom w:val="single" w:sz="4" w:space="0" w:color="C8C3BA" w:themeColor="accent5" w:themeTint="99"/>
        <w:right w:val="single" w:sz="4" w:space="0" w:color="C8C3BA" w:themeColor="accent5" w:themeTint="99"/>
        <w:insideH w:val="single" w:sz="4" w:space="0" w:color="C8C3BA" w:themeColor="accent5" w:themeTint="99"/>
        <w:insideV w:val="single" w:sz="4" w:space="0" w:color="C8C3B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49B8D" w:themeColor="accent5"/>
          <w:left w:val="single" w:sz="4" w:space="0" w:color="A49B8D" w:themeColor="accent5"/>
          <w:bottom w:val="single" w:sz="4" w:space="0" w:color="A49B8D" w:themeColor="accent5"/>
          <w:right w:val="single" w:sz="4" w:space="0" w:color="A49B8D" w:themeColor="accent5"/>
          <w:insideH w:val="nil"/>
          <w:insideV w:val="nil"/>
        </w:tcBorders>
        <w:shd w:val="clear" w:color="auto" w:fill="A49B8D" w:themeFill="accent5"/>
      </w:tcPr>
    </w:tblStylePr>
    <w:tblStylePr w:type="lastRow">
      <w:rPr>
        <w:b/>
        <w:bCs/>
      </w:rPr>
      <w:tblPr/>
      <w:tcPr>
        <w:tcBorders>
          <w:top w:val="double" w:sz="4" w:space="0" w:color="A49B8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A59086" w:themeColor="accent6" w:themeTint="99"/>
        <w:left w:val="single" w:sz="4" w:space="0" w:color="A59086" w:themeColor="accent6" w:themeTint="99"/>
        <w:bottom w:val="single" w:sz="4" w:space="0" w:color="A59086" w:themeColor="accent6" w:themeTint="99"/>
        <w:right w:val="single" w:sz="4" w:space="0" w:color="A59086" w:themeColor="accent6" w:themeTint="99"/>
        <w:insideH w:val="single" w:sz="4" w:space="0" w:color="A59086" w:themeColor="accent6" w:themeTint="99"/>
        <w:insideV w:val="single" w:sz="4" w:space="0" w:color="A5908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C4C44" w:themeColor="accent6"/>
          <w:left w:val="single" w:sz="4" w:space="0" w:color="5C4C44" w:themeColor="accent6"/>
          <w:bottom w:val="single" w:sz="4" w:space="0" w:color="5C4C44" w:themeColor="accent6"/>
          <w:right w:val="single" w:sz="4" w:space="0" w:color="5C4C44" w:themeColor="accent6"/>
          <w:insideH w:val="nil"/>
          <w:insideV w:val="nil"/>
        </w:tcBorders>
        <w:shd w:val="clear" w:color="auto" w:fill="5C4C44" w:themeFill="accent6"/>
      </w:tcPr>
    </w:tblStylePr>
    <w:tblStylePr w:type="lastRow">
      <w:rPr>
        <w:b/>
        <w:bCs/>
      </w:rPr>
      <w:tblPr/>
      <w:tcPr>
        <w:tcBorders>
          <w:top w:val="double" w:sz="4" w:space="0" w:color="5C4C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BD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51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51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51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5133" w:themeFill="accent1"/>
      </w:tcPr>
    </w:tblStylePr>
    <w:tblStylePr w:type="band1Vert">
      <w:tblPr/>
      <w:tcPr>
        <w:shd w:val="clear" w:color="auto" w:fill="F9B9AD" w:themeFill="accent1" w:themeFillTint="66"/>
      </w:tcPr>
    </w:tblStylePr>
    <w:tblStylePr w:type="band1Horz">
      <w:tblPr/>
      <w:tcPr>
        <w:shd w:val="clear" w:color="auto" w:fill="F9B9AD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F1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C5B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C5B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0C5B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0C5BA" w:themeFill="accent2"/>
      </w:tcPr>
    </w:tblStylePr>
    <w:tblStylePr w:type="band1Vert">
      <w:tblPr/>
      <w:tcPr>
        <w:shd w:val="clear" w:color="auto" w:fill="BFE7E3" w:themeFill="accent2" w:themeFillTint="66"/>
      </w:tcPr>
    </w:tblStylePr>
    <w:tblStylePr w:type="band1Horz">
      <w:tblPr/>
      <w:tcPr>
        <w:shd w:val="clear" w:color="auto" w:fill="BFE7E3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8D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E04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E04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5E04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5E04E" w:themeFill="accent3"/>
      </w:tcPr>
    </w:tblStylePr>
    <w:tblStylePr w:type="band1Vert">
      <w:tblPr/>
      <w:tcPr>
        <w:shd w:val="clear" w:color="auto" w:fill="EEF2B8" w:themeFill="accent3" w:themeFillTint="66"/>
      </w:tcPr>
    </w:tblStylePr>
    <w:tblStylePr w:type="band1Horz">
      <w:tblPr/>
      <w:tcPr>
        <w:shd w:val="clear" w:color="auto" w:fill="EEF2B8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3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2C4D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2C4D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2C4D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2C4DD" w:themeFill="accent4"/>
      </w:tcPr>
    </w:tblStylePr>
    <w:tblStylePr w:type="band1Vert">
      <w:tblPr/>
      <w:tcPr>
        <w:shd w:val="clear" w:color="auto" w:fill="B3E7F1" w:themeFill="accent4" w:themeFillTint="66"/>
      </w:tcPr>
    </w:tblStylePr>
    <w:tblStylePr w:type="band1Horz">
      <w:tblPr/>
      <w:tcPr>
        <w:shd w:val="clear" w:color="auto" w:fill="B3E7F1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BE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49B8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49B8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49B8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49B8D" w:themeFill="accent5"/>
      </w:tcPr>
    </w:tblStylePr>
    <w:tblStylePr w:type="band1Vert">
      <w:tblPr/>
      <w:tcPr>
        <w:shd w:val="clear" w:color="auto" w:fill="DAD7D1" w:themeFill="accent5" w:themeFillTint="66"/>
      </w:tcPr>
    </w:tblStylePr>
    <w:tblStylePr w:type="band1Horz">
      <w:tblPr/>
      <w:tcPr>
        <w:shd w:val="clear" w:color="auto" w:fill="DAD7D1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DA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4C4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4C4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C4C4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C4C44" w:themeFill="accent6"/>
      </w:tcPr>
    </w:tblStylePr>
    <w:tblStylePr w:type="band1Vert">
      <w:tblPr/>
      <w:tcPr>
        <w:shd w:val="clear" w:color="auto" w:fill="C3B5AE" w:themeFill="accent6" w:themeFillTint="66"/>
      </w:tcPr>
    </w:tblStylePr>
    <w:tblStylePr w:type="band1Horz">
      <w:tblPr/>
      <w:tcPr>
        <w:shd w:val="clear" w:color="auto" w:fill="C3B5AE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572222"/>
    <w:pPr>
      <w:spacing w:after="0" w:line="240" w:lineRule="auto"/>
    </w:pPr>
    <w:rPr>
      <w:color w:val="CA2C0F" w:themeColor="accent1" w:themeShade="BF"/>
    </w:rPr>
    <w:tblPr>
      <w:tblStyleRowBandSize w:val="1"/>
      <w:tblStyleColBandSize w:val="1"/>
      <w:tblBorders>
        <w:top w:val="single" w:sz="4" w:space="0" w:color="F69684" w:themeColor="accent1" w:themeTint="99"/>
        <w:left w:val="single" w:sz="4" w:space="0" w:color="F69684" w:themeColor="accent1" w:themeTint="99"/>
        <w:bottom w:val="single" w:sz="4" w:space="0" w:color="F69684" w:themeColor="accent1" w:themeTint="99"/>
        <w:right w:val="single" w:sz="4" w:space="0" w:color="F69684" w:themeColor="accent1" w:themeTint="99"/>
        <w:insideH w:val="single" w:sz="4" w:space="0" w:color="F69684" w:themeColor="accent1" w:themeTint="99"/>
        <w:insideV w:val="single" w:sz="4" w:space="0" w:color="F6968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6968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968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572222"/>
    <w:pPr>
      <w:spacing w:after="0" w:line="240" w:lineRule="auto"/>
    </w:pPr>
    <w:rPr>
      <w:color w:val="3AA095" w:themeColor="accent2" w:themeShade="BF"/>
    </w:rPr>
    <w:tblPr>
      <w:tblStyleRowBandSize w:val="1"/>
      <w:tblStyleColBandSize w:val="1"/>
      <w:tblBorders>
        <w:top w:val="single" w:sz="4" w:space="0" w:color="9FDCD5" w:themeColor="accent2" w:themeTint="99"/>
        <w:left w:val="single" w:sz="4" w:space="0" w:color="9FDCD5" w:themeColor="accent2" w:themeTint="99"/>
        <w:bottom w:val="single" w:sz="4" w:space="0" w:color="9FDCD5" w:themeColor="accent2" w:themeTint="99"/>
        <w:right w:val="single" w:sz="4" w:space="0" w:color="9FDCD5" w:themeColor="accent2" w:themeTint="99"/>
        <w:insideH w:val="single" w:sz="4" w:space="0" w:color="9FDCD5" w:themeColor="accent2" w:themeTint="99"/>
        <w:insideV w:val="single" w:sz="4" w:space="0" w:color="9FDCD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FDC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DC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572222"/>
    <w:pPr>
      <w:spacing w:after="0" w:line="240" w:lineRule="auto"/>
    </w:pPr>
    <w:rPr>
      <w:color w:val="B3C021" w:themeColor="accent3" w:themeShade="BF"/>
    </w:rPr>
    <w:tblPr>
      <w:tblStyleRowBandSize w:val="1"/>
      <w:tblStyleColBandSize w:val="1"/>
      <w:tblBorders>
        <w:top w:val="single" w:sz="4" w:space="0" w:color="E5EC94" w:themeColor="accent3" w:themeTint="99"/>
        <w:left w:val="single" w:sz="4" w:space="0" w:color="E5EC94" w:themeColor="accent3" w:themeTint="99"/>
        <w:bottom w:val="single" w:sz="4" w:space="0" w:color="E5EC94" w:themeColor="accent3" w:themeTint="99"/>
        <w:right w:val="single" w:sz="4" w:space="0" w:color="E5EC94" w:themeColor="accent3" w:themeTint="99"/>
        <w:insideH w:val="single" w:sz="4" w:space="0" w:color="E5EC94" w:themeColor="accent3" w:themeTint="99"/>
        <w:insideV w:val="single" w:sz="4" w:space="0" w:color="E5EC9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5EC9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5EC9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572222"/>
    <w:pPr>
      <w:spacing w:after="0" w:line="240" w:lineRule="auto"/>
    </w:pPr>
    <w:rPr>
      <w:color w:val="209DB5" w:themeColor="accent4" w:themeShade="BF"/>
    </w:rPr>
    <w:tblPr>
      <w:tblStyleRowBandSize w:val="1"/>
      <w:tblStyleColBandSize w:val="1"/>
      <w:tblBorders>
        <w:top w:val="single" w:sz="4" w:space="0" w:color="8DDBEA" w:themeColor="accent4" w:themeTint="99"/>
        <w:left w:val="single" w:sz="4" w:space="0" w:color="8DDBEA" w:themeColor="accent4" w:themeTint="99"/>
        <w:bottom w:val="single" w:sz="4" w:space="0" w:color="8DDBEA" w:themeColor="accent4" w:themeTint="99"/>
        <w:right w:val="single" w:sz="4" w:space="0" w:color="8DDBEA" w:themeColor="accent4" w:themeTint="99"/>
        <w:insideH w:val="single" w:sz="4" w:space="0" w:color="8DDBEA" w:themeColor="accent4" w:themeTint="99"/>
        <w:insideV w:val="single" w:sz="4" w:space="0" w:color="8DDBE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DDBE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B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572222"/>
    <w:pPr>
      <w:spacing w:after="0" w:line="240" w:lineRule="auto"/>
    </w:pPr>
    <w:rPr>
      <w:color w:val="7E7465" w:themeColor="accent5" w:themeShade="BF"/>
    </w:rPr>
    <w:tblPr>
      <w:tblStyleRowBandSize w:val="1"/>
      <w:tblStyleColBandSize w:val="1"/>
      <w:tblBorders>
        <w:top w:val="single" w:sz="4" w:space="0" w:color="C8C3BA" w:themeColor="accent5" w:themeTint="99"/>
        <w:left w:val="single" w:sz="4" w:space="0" w:color="C8C3BA" w:themeColor="accent5" w:themeTint="99"/>
        <w:bottom w:val="single" w:sz="4" w:space="0" w:color="C8C3BA" w:themeColor="accent5" w:themeTint="99"/>
        <w:right w:val="single" w:sz="4" w:space="0" w:color="C8C3BA" w:themeColor="accent5" w:themeTint="99"/>
        <w:insideH w:val="single" w:sz="4" w:space="0" w:color="C8C3BA" w:themeColor="accent5" w:themeTint="99"/>
        <w:insideV w:val="single" w:sz="4" w:space="0" w:color="C8C3B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8C3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3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572222"/>
    <w:pPr>
      <w:spacing w:after="0" w:line="240" w:lineRule="auto"/>
    </w:pPr>
    <w:rPr>
      <w:color w:val="443833" w:themeColor="accent6" w:themeShade="BF"/>
    </w:rPr>
    <w:tblPr>
      <w:tblStyleRowBandSize w:val="1"/>
      <w:tblStyleColBandSize w:val="1"/>
      <w:tblBorders>
        <w:top w:val="single" w:sz="4" w:space="0" w:color="A59086" w:themeColor="accent6" w:themeTint="99"/>
        <w:left w:val="single" w:sz="4" w:space="0" w:color="A59086" w:themeColor="accent6" w:themeTint="99"/>
        <w:bottom w:val="single" w:sz="4" w:space="0" w:color="A59086" w:themeColor="accent6" w:themeTint="99"/>
        <w:right w:val="single" w:sz="4" w:space="0" w:color="A59086" w:themeColor="accent6" w:themeTint="99"/>
        <w:insideH w:val="single" w:sz="4" w:space="0" w:color="A59086" w:themeColor="accent6" w:themeTint="99"/>
        <w:insideV w:val="single" w:sz="4" w:space="0" w:color="A5908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5908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5908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572222"/>
    <w:pPr>
      <w:spacing w:after="0" w:line="240" w:lineRule="auto"/>
    </w:pPr>
    <w:rPr>
      <w:color w:val="CA2C0F" w:themeColor="accent1" w:themeShade="BF"/>
    </w:rPr>
    <w:tblPr>
      <w:tblStyleRowBandSize w:val="1"/>
      <w:tblStyleColBandSize w:val="1"/>
      <w:tblBorders>
        <w:top w:val="single" w:sz="4" w:space="0" w:color="F69684" w:themeColor="accent1" w:themeTint="99"/>
        <w:left w:val="single" w:sz="4" w:space="0" w:color="F69684" w:themeColor="accent1" w:themeTint="99"/>
        <w:bottom w:val="single" w:sz="4" w:space="0" w:color="F69684" w:themeColor="accent1" w:themeTint="99"/>
        <w:right w:val="single" w:sz="4" w:space="0" w:color="F69684" w:themeColor="accent1" w:themeTint="99"/>
        <w:insideH w:val="single" w:sz="4" w:space="0" w:color="F69684" w:themeColor="accent1" w:themeTint="99"/>
        <w:insideV w:val="single" w:sz="4" w:space="0" w:color="F6968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  <w:tblStylePr w:type="neCell">
      <w:tblPr/>
      <w:tcPr>
        <w:tcBorders>
          <w:bottom w:val="single" w:sz="4" w:space="0" w:color="F69684" w:themeColor="accent1" w:themeTint="99"/>
        </w:tcBorders>
      </w:tcPr>
    </w:tblStylePr>
    <w:tblStylePr w:type="nwCell">
      <w:tblPr/>
      <w:tcPr>
        <w:tcBorders>
          <w:bottom w:val="single" w:sz="4" w:space="0" w:color="F69684" w:themeColor="accent1" w:themeTint="99"/>
        </w:tcBorders>
      </w:tcPr>
    </w:tblStylePr>
    <w:tblStylePr w:type="seCell">
      <w:tblPr/>
      <w:tcPr>
        <w:tcBorders>
          <w:top w:val="single" w:sz="4" w:space="0" w:color="F69684" w:themeColor="accent1" w:themeTint="99"/>
        </w:tcBorders>
      </w:tcPr>
    </w:tblStylePr>
    <w:tblStylePr w:type="swCell">
      <w:tblPr/>
      <w:tcPr>
        <w:tcBorders>
          <w:top w:val="single" w:sz="4" w:space="0" w:color="F69684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572222"/>
    <w:pPr>
      <w:spacing w:after="0" w:line="240" w:lineRule="auto"/>
    </w:pPr>
    <w:rPr>
      <w:color w:val="3AA095" w:themeColor="accent2" w:themeShade="BF"/>
    </w:rPr>
    <w:tblPr>
      <w:tblStyleRowBandSize w:val="1"/>
      <w:tblStyleColBandSize w:val="1"/>
      <w:tblBorders>
        <w:top w:val="single" w:sz="4" w:space="0" w:color="9FDCD5" w:themeColor="accent2" w:themeTint="99"/>
        <w:left w:val="single" w:sz="4" w:space="0" w:color="9FDCD5" w:themeColor="accent2" w:themeTint="99"/>
        <w:bottom w:val="single" w:sz="4" w:space="0" w:color="9FDCD5" w:themeColor="accent2" w:themeTint="99"/>
        <w:right w:val="single" w:sz="4" w:space="0" w:color="9FDCD5" w:themeColor="accent2" w:themeTint="99"/>
        <w:insideH w:val="single" w:sz="4" w:space="0" w:color="9FDCD5" w:themeColor="accent2" w:themeTint="99"/>
        <w:insideV w:val="single" w:sz="4" w:space="0" w:color="9FDCD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  <w:tblStylePr w:type="neCell">
      <w:tblPr/>
      <w:tcPr>
        <w:tcBorders>
          <w:bottom w:val="single" w:sz="4" w:space="0" w:color="9FDCD5" w:themeColor="accent2" w:themeTint="99"/>
        </w:tcBorders>
      </w:tcPr>
    </w:tblStylePr>
    <w:tblStylePr w:type="nwCell">
      <w:tblPr/>
      <w:tcPr>
        <w:tcBorders>
          <w:bottom w:val="single" w:sz="4" w:space="0" w:color="9FDCD5" w:themeColor="accent2" w:themeTint="99"/>
        </w:tcBorders>
      </w:tcPr>
    </w:tblStylePr>
    <w:tblStylePr w:type="seCell">
      <w:tblPr/>
      <w:tcPr>
        <w:tcBorders>
          <w:top w:val="single" w:sz="4" w:space="0" w:color="9FDCD5" w:themeColor="accent2" w:themeTint="99"/>
        </w:tcBorders>
      </w:tcPr>
    </w:tblStylePr>
    <w:tblStylePr w:type="swCell">
      <w:tblPr/>
      <w:tcPr>
        <w:tcBorders>
          <w:top w:val="single" w:sz="4" w:space="0" w:color="9FDCD5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572222"/>
    <w:pPr>
      <w:spacing w:after="0" w:line="240" w:lineRule="auto"/>
    </w:pPr>
    <w:rPr>
      <w:color w:val="B3C021" w:themeColor="accent3" w:themeShade="BF"/>
    </w:rPr>
    <w:tblPr>
      <w:tblStyleRowBandSize w:val="1"/>
      <w:tblStyleColBandSize w:val="1"/>
      <w:tblBorders>
        <w:top w:val="single" w:sz="4" w:space="0" w:color="E5EC94" w:themeColor="accent3" w:themeTint="99"/>
        <w:left w:val="single" w:sz="4" w:space="0" w:color="E5EC94" w:themeColor="accent3" w:themeTint="99"/>
        <w:bottom w:val="single" w:sz="4" w:space="0" w:color="E5EC94" w:themeColor="accent3" w:themeTint="99"/>
        <w:right w:val="single" w:sz="4" w:space="0" w:color="E5EC94" w:themeColor="accent3" w:themeTint="99"/>
        <w:insideH w:val="single" w:sz="4" w:space="0" w:color="E5EC94" w:themeColor="accent3" w:themeTint="99"/>
        <w:insideV w:val="single" w:sz="4" w:space="0" w:color="E5EC9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  <w:tblStylePr w:type="neCell">
      <w:tblPr/>
      <w:tcPr>
        <w:tcBorders>
          <w:bottom w:val="single" w:sz="4" w:space="0" w:color="E5EC94" w:themeColor="accent3" w:themeTint="99"/>
        </w:tcBorders>
      </w:tcPr>
    </w:tblStylePr>
    <w:tblStylePr w:type="nwCell">
      <w:tblPr/>
      <w:tcPr>
        <w:tcBorders>
          <w:bottom w:val="single" w:sz="4" w:space="0" w:color="E5EC94" w:themeColor="accent3" w:themeTint="99"/>
        </w:tcBorders>
      </w:tcPr>
    </w:tblStylePr>
    <w:tblStylePr w:type="seCell">
      <w:tblPr/>
      <w:tcPr>
        <w:tcBorders>
          <w:top w:val="single" w:sz="4" w:space="0" w:color="E5EC94" w:themeColor="accent3" w:themeTint="99"/>
        </w:tcBorders>
      </w:tcPr>
    </w:tblStylePr>
    <w:tblStylePr w:type="swCell">
      <w:tblPr/>
      <w:tcPr>
        <w:tcBorders>
          <w:top w:val="single" w:sz="4" w:space="0" w:color="E5EC94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572222"/>
    <w:pPr>
      <w:spacing w:after="0" w:line="240" w:lineRule="auto"/>
    </w:pPr>
    <w:rPr>
      <w:color w:val="209DB5" w:themeColor="accent4" w:themeShade="BF"/>
    </w:rPr>
    <w:tblPr>
      <w:tblStyleRowBandSize w:val="1"/>
      <w:tblStyleColBandSize w:val="1"/>
      <w:tblBorders>
        <w:top w:val="single" w:sz="4" w:space="0" w:color="8DDBEA" w:themeColor="accent4" w:themeTint="99"/>
        <w:left w:val="single" w:sz="4" w:space="0" w:color="8DDBEA" w:themeColor="accent4" w:themeTint="99"/>
        <w:bottom w:val="single" w:sz="4" w:space="0" w:color="8DDBEA" w:themeColor="accent4" w:themeTint="99"/>
        <w:right w:val="single" w:sz="4" w:space="0" w:color="8DDBEA" w:themeColor="accent4" w:themeTint="99"/>
        <w:insideH w:val="single" w:sz="4" w:space="0" w:color="8DDBEA" w:themeColor="accent4" w:themeTint="99"/>
        <w:insideV w:val="single" w:sz="4" w:space="0" w:color="8DDBE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  <w:tblStylePr w:type="neCell">
      <w:tblPr/>
      <w:tcPr>
        <w:tcBorders>
          <w:bottom w:val="single" w:sz="4" w:space="0" w:color="8DDBEA" w:themeColor="accent4" w:themeTint="99"/>
        </w:tcBorders>
      </w:tcPr>
    </w:tblStylePr>
    <w:tblStylePr w:type="nwCell">
      <w:tblPr/>
      <w:tcPr>
        <w:tcBorders>
          <w:bottom w:val="single" w:sz="4" w:space="0" w:color="8DDBEA" w:themeColor="accent4" w:themeTint="99"/>
        </w:tcBorders>
      </w:tcPr>
    </w:tblStylePr>
    <w:tblStylePr w:type="seCell">
      <w:tblPr/>
      <w:tcPr>
        <w:tcBorders>
          <w:top w:val="single" w:sz="4" w:space="0" w:color="8DDBEA" w:themeColor="accent4" w:themeTint="99"/>
        </w:tcBorders>
      </w:tcPr>
    </w:tblStylePr>
    <w:tblStylePr w:type="swCell">
      <w:tblPr/>
      <w:tcPr>
        <w:tcBorders>
          <w:top w:val="single" w:sz="4" w:space="0" w:color="8DDBEA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572222"/>
    <w:pPr>
      <w:spacing w:after="0" w:line="240" w:lineRule="auto"/>
    </w:pPr>
    <w:rPr>
      <w:color w:val="7E7465" w:themeColor="accent5" w:themeShade="BF"/>
    </w:rPr>
    <w:tblPr>
      <w:tblStyleRowBandSize w:val="1"/>
      <w:tblStyleColBandSize w:val="1"/>
      <w:tblBorders>
        <w:top w:val="single" w:sz="4" w:space="0" w:color="C8C3BA" w:themeColor="accent5" w:themeTint="99"/>
        <w:left w:val="single" w:sz="4" w:space="0" w:color="C8C3BA" w:themeColor="accent5" w:themeTint="99"/>
        <w:bottom w:val="single" w:sz="4" w:space="0" w:color="C8C3BA" w:themeColor="accent5" w:themeTint="99"/>
        <w:right w:val="single" w:sz="4" w:space="0" w:color="C8C3BA" w:themeColor="accent5" w:themeTint="99"/>
        <w:insideH w:val="single" w:sz="4" w:space="0" w:color="C8C3BA" w:themeColor="accent5" w:themeTint="99"/>
        <w:insideV w:val="single" w:sz="4" w:space="0" w:color="C8C3B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  <w:tblStylePr w:type="neCell">
      <w:tblPr/>
      <w:tcPr>
        <w:tcBorders>
          <w:bottom w:val="single" w:sz="4" w:space="0" w:color="C8C3BA" w:themeColor="accent5" w:themeTint="99"/>
        </w:tcBorders>
      </w:tcPr>
    </w:tblStylePr>
    <w:tblStylePr w:type="nwCell">
      <w:tblPr/>
      <w:tcPr>
        <w:tcBorders>
          <w:bottom w:val="single" w:sz="4" w:space="0" w:color="C8C3BA" w:themeColor="accent5" w:themeTint="99"/>
        </w:tcBorders>
      </w:tcPr>
    </w:tblStylePr>
    <w:tblStylePr w:type="seCell">
      <w:tblPr/>
      <w:tcPr>
        <w:tcBorders>
          <w:top w:val="single" w:sz="4" w:space="0" w:color="C8C3BA" w:themeColor="accent5" w:themeTint="99"/>
        </w:tcBorders>
      </w:tcPr>
    </w:tblStylePr>
    <w:tblStylePr w:type="swCell">
      <w:tblPr/>
      <w:tcPr>
        <w:tcBorders>
          <w:top w:val="single" w:sz="4" w:space="0" w:color="C8C3BA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572222"/>
    <w:pPr>
      <w:spacing w:after="0" w:line="240" w:lineRule="auto"/>
    </w:pPr>
    <w:rPr>
      <w:color w:val="443833" w:themeColor="accent6" w:themeShade="BF"/>
    </w:rPr>
    <w:tblPr>
      <w:tblStyleRowBandSize w:val="1"/>
      <w:tblStyleColBandSize w:val="1"/>
      <w:tblBorders>
        <w:top w:val="single" w:sz="4" w:space="0" w:color="A59086" w:themeColor="accent6" w:themeTint="99"/>
        <w:left w:val="single" w:sz="4" w:space="0" w:color="A59086" w:themeColor="accent6" w:themeTint="99"/>
        <w:bottom w:val="single" w:sz="4" w:space="0" w:color="A59086" w:themeColor="accent6" w:themeTint="99"/>
        <w:right w:val="single" w:sz="4" w:space="0" w:color="A59086" w:themeColor="accent6" w:themeTint="99"/>
        <w:insideH w:val="single" w:sz="4" w:space="0" w:color="A59086" w:themeColor="accent6" w:themeTint="99"/>
        <w:insideV w:val="single" w:sz="4" w:space="0" w:color="A5908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  <w:tblStylePr w:type="neCell">
      <w:tblPr/>
      <w:tcPr>
        <w:tcBorders>
          <w:bottom w:val="single" w:sz="4" w:space="0" w:color="A59086" w:themeColor="accent6" w:themeTint="99"/>
        </w:tcBorders>
      </w:tcPr>
    </w:tblStylePr>
    <w:tblStylePr w:type="nwCell">
      <w:tblPr/>
      <w:tcPr>
        <w:tcBorders>
          <w:bottom w:val="single" w:sz="4" w:space="0" w:color="A59086" w:themeColor="accent6" w:themeTint="99"/>
        </w:tcBorders>
      </w:tcPr>
    </w:tblStylePr>
    <w:tblStylePr w:type="seCell">
      <w:tblPr/>
      <w:tcPr>
        <w:tcBorders>
          <w:top w:val="single" w:sz="4" w:space="0" w:color="A59086" w:themeColor="accent6" w:themeTint="99"/>
        </w:tcBorders>
      </w:tcPr>
    </w:tblStylePr>
    <w:tblStylePr w:type="swCell">
      <w:tblPr/>
      <w:tcPr>
        <w:tcBorders>
          <w:top w:val="single" w:sz="4" w:space="0" w:color="A59086" w:themeColor="accent6" w:themeTint="99"/>
        </w:tcBorders>
      </w:tcPr>
    </w:tblStylePr>
  </w:style>
  <w:style w:type="character" w:customStyle="1" w:styleId="Rubrik3Char">
    <w:name w:val="Rubrik 3 Char"/>
    <w:basedOn w:val="Standardstycketeckensnitt"/>
    <w:link w:val="Rubrik3"/>
    <w:uiPriority w:val="9"/>
    <w:semiHidden/>
    <w:rsid w:val="00572222"/>
    <w:rPr>
      <w:rFonts w:asciiTheme="majorHAnsi" w:eastAsiaTheme="majorEastAsia" w:hAnsiTheme="majorHAnsi" w:cstheme="majorBidi"/>
      <w:color w:val="861D0A" w:themeColor="accent1" w:themeShade="7F"/>
      <w:kern w:val="16"/>
      <w:sz w:val="24"/>
      <w:szCs w:val="24"/>
      <w14:ligatures w14:val="standardContextual"/>
      <w14:numForm w14:val="oldStyle"/>
      <w14:numSpacing w14:val="proportional"/>
      <w14:cntxtAlts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72222"/>
    <w:rPr>
      <w:rFonts w:asciiTheme="majorHAnsi" w:eastAsiaTheme="majorEastAsia" w:hAnsiTheme="majorHAnsi" w:cstheme="majorBidi"/>
      <w:i/>
      <w:iCs/>
      <w:color w:val="CA2C0F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72222"/>
    <w:rPr>
      <w:rFonts w:asciiTheme="majorHAnsi" w:eastAsiaTheme="majorEastAsia" w:hAnsiTheme="majorHAnsi" w:cstheme="majorBidi"/>
      <w:color w:val="CA2C0F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72222"/>
    <w:rPr>
      <w:rFonts w:asciiTheme="majorHAnsi" w:eastAsiaTheme="majorEastAsia" w:hAnsiTheme="majorHAnsi" w:cstheme="majorBidi"/>
      <w:color w:val="861D0A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72222"/>
    <w:rPr>
      <w:rFonts w:asciiTheme="majorHAnsi" w:eastAsiaTheme="majorEastAsia" w:hAnsiTheme="majorHAnsi" w:cstheme="majorBidi"/>
      <w:i/>
      <w:iCs/>
      <w:color w:val="861D0A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72222"/>
    <w:rPr>
      <w:rFonts w:asciiTheme="majorHAnsi" w:eastAsiaTheme="majorEastAsia" w:hAnsiTheme="majorHAnsi" w:cstheme="majorBidi"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722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styleId="HTML-akronym">
    <w:name w:val="HTML Acronym"/>
    <w:basedOn w:val="Standardstycketeckensnitt"/>
    <w:uiPriority w:val="99"/>
    <w:semiHidden/>
    <w:unhideWhenUsed/>
    <w:rsid w:val="00572222"/>
    <w:rPr>
      <w:sz w:val="22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572222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572222"/>
    <w:rPr>
      <w:i/>
      <w:iCs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-citat">
    <w:name w:val="HTML Cite"/>
    <w:basedOn w:val="Standardstycketeckensnitt"/>
    <w:uiPriority w:val="99"/>
    <w:semiHidden/>
    <w:unhideWhenUsed/>
    <w:rsid w:val="00572222"/>
    <w:rPr>
      <w:i/>
      <w:iCs/>
      <w:sz w:val="22"/>
    </w:rPr>
  </w:style>
  <w:style w:type="character" w:styleId="HTML-kod">
    <w:name w:val="HTML Code"/>
    <w:basedOn w:val="Standardstycketeckensnit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-definition">
    <w:name w:val="HTML Definition"/>
    <w:basedOn w:val="Standardstycketeckensnitt"/>
    <w:uiPriority w:val="99"/>
    <w:semiHidden/>
    <w:unhideWhenUsed/>
    <w:rsid w:val="00572222"/>
    <w:rPr>
      <w:i/>
      <w:iCs/>
      <w:sz w:val="22"/>
    </w:rPr>
  </w:style>
  <w:style w:type="character" w:styleId="HTML-tangentbord">
    <w:name w:val="HTML Keyboard"/>
    <w:basedOn w:val="Standardstycketeckensnitt"/>
    <w:uiPriority w:val="99"/>
    <w:semiHidden/>
    <w:unhideWhenUsed/>
    <w:rsid w:val="00572222"/>
    <w:rPr>
      <w:rFonts w:ascii="Consolas" w:hAnsi="Consolas"/>
      <w:sz w:val="22"/>
      <w:szCs w:val="20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572222"/>
    <w:pPr>
      <w:spacing w:after="0" w:line="240" w:lineRule="auto"/>
    </w:pPr>
    <w:rPr>
      <w:rFonts w:ascii="Consolas" w:hAnsi="Consolas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-exempel">
    <w:name w:val="HTML Sample"/>
    <w:basedOn w:val="Standardstycketeckensnitt"/>
    <w:uiPriority w:val="99"/>
    <w:semiHidden/>
    <w:unhideWhenUsed/>
    <w:rsid w:val="00572222"/>
    <w:rPr>
      <w:rFonts w:ascii="Consolas" w:hAnsi="Consolas"/>
      <w:sz w:val="24"/>
      <w:szCs w:val="24"/>
    </w:rPr>
  </w:style>
  <w:style w:type="character" w:styleId="HTML-skrivmaskin">
    <w:name w:val="HTML Typewriter"/>
    <w:basedOn w:val="Standardstycketeckensnit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-variabel">
    <w:name w:val="HTML Variable"/>
    <w:basedOn w:val="Standardstycketeckensnitt"/>
    <w:uiPriority w:val="99"/>
    <w:semiHidden/>
    <w:unhideWhenUsed/>
    <w:rsid w:val="00572222"/>
    <w:rPr>
      <w:i/>
      <w:iCs/>
      <w:sz w:val="22"/>
    </w:rPr>
  </w:style>
  <w:style w:type="character" w:styleId="Hyperlnk">
    <w:name w:val="Hyperlink"/>
    <w:basedOn w:val="Standardstycketeckensnitt"/>
    <w:uiPriority w:val="99"/>
    <w:semiHidden/>
    <w:unhideWhenUsed/>
    <w:rsid w:val="000F51EC"/>
    <w:rPr>
      <w:color w:val="16697A" w:themeColor="accent4" w:themeShade="80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800" w:hanging="200"/>
    </w:pPr>
  </w:style>
  <w:style w:type="paragraph" w:styleId="Indexrubrik">
    <w:name w:val="index heading"/>
    <w:basedOn w:val="Normal"/>
    <w:next w:val="Index1"/>
    <w:uiPriority w:val="99"/>
    <w:semiHidden/>
    <w:unhideWhenUsed/>
    <w:rsid w:val="00572222"/>
    <w:rPr>
      <w:rFonts w:asciiTheme="majorHAnsi" w:eastAsiaTheme="majorEastAsia" w:hAnsiTheme="majorHAnsi" w:cstheme="majorBidi"/>
      <w:b/>
      <w:bCs/>
    </w:rPr>
  </w:style>
  <w:style w:type="character" w:styleId="Starkbetoning">
    <w:name w:val="Intense Emphasis"/>
    <w:basedOn w:val="Standardstycketeckensnitt"/>
    <w:uiPriority w:val="21"/>
    <w:semiHidden/>
    <w:qFormat/>
    <w:rsid w:val="000F51EC"/>
    <w:rPr>
      <w:i/>
      <w:iCs/>
      <w:color w:val="CA2C0F" w:themeColor="accent1" w:themeShade="BF"/>
      <w:sz w:val="22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0F51EC"/>
    <w:pPr>
      <w:pBdr>
        <w:top w:val="single" w:sz="4" w:space="10" w:color="F05133" w:themeColor="accent1"/>
        <w:bottom w:val="single" w:sz="4" w:space="10" w:color="F05133" w:themeColor="accent1"/>
      </w:pBdr>
      <w:spacing w:before="360" w:after="360"/>
      <w:ind w:left="864" w:right="864"/>
      <w:jc w:val="center"/>
    </w:pPr>
    <w:rPr>
      <w:i/>
      <w:iCs/>
      <w:color w:val="CA2C0F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0F51EC"/>
    <w:rPr>
      <w:i/>
      <w:iCs/>
      <w:color w:val="CA2C0F" w:themeColor="accent1" w:themeShade="BF"/>
    </w:rPr>
  </w:style>
  <w:style w:type="character" w:styleId="Starkreferens">
    <w:name w:val="Intense Reference"/>
    <w:basedOn w:val="Standardstycketeckensnitt"/>
    <w:uiPriority w:val="32"/>
    <w:semiHidden/>
    <w:qFormat/>
    <w:rsid w:val="000F51EC"/>
    <w:rPr>
      <w:b/>
      <w:bCs/>
      <w:caps w:val="0"/>
      <w:smallCaps/>
      <w:color w:val="CA2C0F" w:themeColor="accent1" w:themeShade="BF"/>
      <w:spacing w:val="5"/>
      <w:sz w:val="22"/>
    </w:rPr>
  </w:style>
  <w:style w:type="table" w:styleId="Ljustrutnt">
    <w:name w:val="Light Grid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05133" w:themeColor="accent1"/>
        <w:left w:val="single" w:sz="8" w:space="0" w:color="F05133" w:themeColor="accent1"/>
        <w:bottom w:val="single" w:sz="8" w:space="0" w:color="F05133" w:themeColor="accent1"/>
        <w:right w:val="single" w:sz="8" w:space="0" w:color="F05133" w:themeColor="accent1"/>
        <w:insideH w:val="single" w:sz="8" w:space="0" w:color="F05133" w:themeColor="accent1"/>
        <w:insideV w:val="single" w:sz="8" w:space="0" w:color="F051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18" w:space="0" w:color="F05133" w:themeColor="accent1"/>
          <w:right w:val="single" w:sz="8" w:space="0" w:color="F05133" w:themeColor="accent1"/>
          <w:insideH w:val="nil"/>
          <w:insideV w:val="single" w:sz="8" w:space="0" w:color="F051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  <w:insideH w:val="nil"/>
          <w:insideV w:val="single" w:sz="8" w:space="0" w:color="F051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</w:tcBorders>
      </w:tcPr>
    </w:tblStylePr>
    <w:tblStylePr w:type="band1Vert"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</w:tcBorders>
        <w:shd w:val="clear" w:color="auto" w:fill="FBD3CC" w:themeFill="accent1" w:themeFillTint="3F"/>
      </w:tcPr>
    </w:tblStylePr>
    <w:tblStylePr w:type="band1Horz"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  <w:insideV w:val="single" w:sz="8" w:space="0" w:color="F05133" w:themeColor="accent1"/>
        </w:tcBorders>
        <w:shd w:val="clear" w:color="auto" w:fill="FBD3CC" w:themeFill="accent1" w:themeFillTint="3F"/>
      </w:tcPr>
    </w:tblStylePr>
    <w:tblStylePr w:type="band2Horz"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  <w:insideV w:val="single" w:sz="8" w:space="0" w:color="F05133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0C5BA" w:themeColor="accent2"/>
        <w:left w:val="single" w:sz="8" w:space="0" w:color="60C5BA" w:themeColor="accent2"/>
        <w:bottom w:val="single" w:sz="8" w:space="0" w:color="60C5BA" w:themeColor="accent2"/>
        <w:right w:val="single" w:sz="8" w:space="0" w:color="60C5BA" w:themeColor="accent2"/>
        <w:insideH w:val="single" w:sz="8" w:space="0" w:color="60C5BA" w:themeColor="accent2"/>
        <w:insideV w:val="single" w:sz="8" w:space="0" w:color="60C5B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18" w:space="0" w:color="60C5BA" w:themeColor="accent2"/>
          <w:right w:val="single" w:sz="8" w:space="0" w:color="60C5BA" w:themeColor="accent2"/>
          <w:insideH w:val="nil"/>
          <w:insideV w:val="single" w:sz="8" w:space="0" w:color="60C5B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  <w:insideH w:val="nil"/>
          <w:insideV w:val="single" w:sz="8" w:space="0" w:color="60C5B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</w:tcBorders>
      </w:tcPr>
    </w:tblStylePr>
    <w:tblStylePr w:type="band1Vert"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</w:tcBorders>
        <w:shd w:val="clear" w:color="auto" w:fill="D7F0ED" w:themeFill="accent2" w:themeFillTint="3F"/>
      </w:tcPr>
    </w:tblStylePr>
    <w:tblStylePr w:type="band1Horz"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  <w:insideV w:val="single" w:sz="8" w:space="0" w:color="60C5BA" w:themeColor="accent2"/>
        </w:tcBorders>
        <w:shd w:val="clear" w:color="auto" w:fill="D7F0ED" w:themeFill="accent2" w:themeFillTint="3F"/>
      </w:tcPr>
    </w:tblStylePr>
    <w:tblStylePr w:type="band2Horz"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  <w:insideV w:val="single" w:sz="8" w:space="0" w:color="60C5BA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D5E04E" w:themeColor="accent3"/>
        <w:left w:val="single" w:sz="8" w:space="0" w:color="D5E04E" w:themeColor="accent3"/>
        <w:bottom w:val="single" w:sz="8" w:space="0" w:color="D5E04E" w:themeColor="accent3"/>
        <w:right w:val="single" w:sz="8" w:space="0" w:color="D5E04E" w:themeColor="accent3"/>
        <w:insideH w:val="single" w:sz="8" w:space="0" w:color="D5E04E" w:themeColor="accent3"/>
        <w:insideV w:val="single" w:sz="8" w:space="0" w:color="D5E04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18" w:space="0" w:color="D5E04E" w:themeColor="accent3"/>
          <w:right w:val="single" w:sz="8" w:space="0" w:color="D5E04E" w:themeColor="accent3"/>
          <w:insideH w:val="nil"/>
          <w:insideV w:val="single" w:sz="8" w:space="0" w:color="D5E04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  <w:insideH w:val="nil"/>
          <w:insideV w:val="single" w:sz="8" w:space="0" w:color="D5E04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</w:tcBorders>
      </w:tcPr>
    </w:tblStylePr>
    <w:tblStylePr w:type="band1Vert"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</w:tcBorders>
        <w:shd w:val="clear" w:color="auto" w:fill="F4F7D3" w:themeFill="accent3" w:themeFillTint="3F"/>
      </w:tcPr>
    </w:tblStylePr>
    <w:tblStylePr w:type="band1Horz"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  <w:insideV w:val="single" w:sz="8" w:space="0" w:color="D5E04E" w:themeColor="accent3"/>
        </w:tcBorders>
        <w:shd w:val="clear" w:color="auto" w:fill="F4F7D3" w:themeFill="accent3" w:themeFillTint="3F"/>
      </w:tcPr>
    </w:tblStylePr>
    <w:tblStylePr w:type="band2Horz"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  <w:insideV w:val="single" w:sz="8" w:space="0" w:color="D5E04E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2C4DD" w:themeColor="accent4"/>
        <w:left w:val="single" w:sz="8" w:space="0" w:color="42C4DD" w:themeColor="accent4"/>
        <w:bottom w:val="single" w:sz="8" w:space="0" w:color="42C4DD" w:themeColor="accent4"/>
        <w:right w:val="single" w:sz="8" w:space="0" w:color="42C4DD" w:themeColor="accent4"/>
        <w:insideH w:val="single" w:sz="8" w:space="0" w:color="42C4DD" w:themeColor="accent4"/>
        <w:insideV w:val="single" w:sz="8" w:space="0" w:color="42C4D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18" w:space="0" w:color="42C4DD" w:themeColor="accent4"/>
          <w:right w:val="single" w:sz="8" w:space="0" w:color="42C4DD" w:themeColor="accent4"/>
          <w:insideH w:val="nil"/>
          <w:insideV w:val="single" w:sz="8" w:space="0" w:color="42C4D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  <w:insideH w:val="nil"/>
          <w:insideV w:val="single" w:sz="8" w:space="0" w:color="42C4D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</w:tcBorders>
      </w:tcPr>
    </w:tblStylePr>
    <w:tblStylePr w:type="band1Vert"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</w:tcBorders>
        <w:shd w:val="clear" w:color="auto" w:fill="D0F0F6" w:themeFill="accent4" w:themeFillTint="3F"/>
      </w:tcPr>
    </w:tblStylePr>
    <w:tblStylePr w:type="band1Horz"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  <w:insideV w:val="single" w:sz="8" w:space="0" w:color="42C4DD" w:themeColor="accent4"/>
        </w:tcBorders>
        <w:shd w:val="clear" w:color="auto" w:fill="D0F0F6" w:themeFill="accent4" w:themeFillTint="3F"/>
      </w:tcPr>
    </w:tblStylePr>
    <w:tblStylePr w:type="band2Horz"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  <w:insideV w:val="single" w:sz="8" w:space="0" w:color="42C4DD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49B8D" w:themeColor="accent5"/>
        <w:left w:val="single" w:sz="8" w:space="0" w:color="A49B8D" w:themeColor="accent5"/>
        <w:bottom w:val="single" w:sz="8" w:space="0" w:color="A49B8D" w:themeColor="accent5"/>
        <w:right w:val="single" w:sz="8" w:space="0" w:color="A49B8D" w:themeColor="accent5"/>
        <w:insideH w:val="single" w:sz="8" w:space="0" w:color="A49B8D" w:themeColor="accent5"/>
        <w:insideV w:val="single" w:sz="8" w:space="0" w:color="A49B8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18" w:space="0" w:color="A49B8D" w:themeColor="accent5"/>
          <w:right w:val="single" w:sz="8" w:space="0" w:color="A49B8D" w:themeColor="accent5"/>
          <w:insideH w:val="nil"/>
          <w:insideV w:val="single" w:sz="8" w:space="0" w:color="A49B8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  <w:insideH w:val="nil"/>
          <w:insideV w:val="single" w:sz="8" w:space="0" w:color="A49B8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</w:tcBorders>
      </w:tcPr>
    </w:tblStylePr>
    <w:tblStylePr w:type="band1Vert"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</w:tcBorders>
        <w:shd w:val="clear" w:color="auto" w:fill="E8E6E2" w:themeFill="accent5" w:themeFillTint="3F"/>
      </w:tcPr>
    </w:tblStylePr>
    <w:tblStylePr w:type="band1Horz"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  <w:insideV w:val="single" w:sz="8" w:space="0" w:color="A49B8D" w:themeColor="accent5"/>
        </w:tcBorders>
        <w:shd w:val="clear" w:color="auto" w:fill="E8E6E2" w:themeFill="accent5" w:themeFillTint="3F"/>
      </w:tcPr>
    </w:tblStylePr>
    <w:tblStylePr w:type="band2Horz"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  <w:insideV w:val="single" w:sz="8" w:space="0" w:color="A49B8D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5C4C44" w:themeColor="accent6"/>
        <w:left w:val="single" w:sz="8" w:space="0" w:color="5C4C44" w:themeColor="accent6"/>
        <w:bottom w:val="single" w:sz="8" w:space="0" w:color="5C4C44" w:themeColor="accent6"/>
        <w:right w:val="single" w:sz="8" w:space="0" w:color="5C4C44" w:themeColor="accent6"/>
        <w:insideH w:val="single" w:sz="8" w:space="0" w:color="5C4C44" w:themeColor="accent6"/>
        <w:insideV w:val="single" w:sz="8" w:space="0" w:color="5C4C4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18" w:space="0" w:color="5C4C44" w:themeColor="accent6"/>
          <w:right w:val="single" w:sz="8" w:space="0" w:color="5C4C44" w:themeColor="accent6"/>
          <w:insideH w:val="nil"/>
          <w:insideV w:val="single" w:sz="8" w:space="0" w:color="5C4C4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  <w:insideH w:val="nil"/>
          <w:insideV w:val="single" w:sz="8" w:space="0" w:color="5C4C4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</w:tcBorders>
      </w:tcPr>
    </w:tblStylePr>
    <w:tblStylePr w:type="band1Vert"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</w:tcBorders>
        <w:shd w:val="clear" w:color="auto" w:fill="DAD1CD" w:themeFill="accent6" w:themeFillTint="3F"/>
      </w:tcPr>
    </w:tblStylePr>
    <w:tblStylePr w:type="band1Horz"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  <w:insideV w:val="single" w:sz="8" w:space="0" w:color="5C4C44" w:themeColor="accent6"/>
        </w:tcBorders>
        <w:shd w:val="clear" w:color="auto" w:fill="DAD1CD" w:themeFill="accent6" w:themeFillTint="3F"/>
      </w:tcPr>
    </w:tblStylePr>
    <w:tblStylePr w:type="band2Horz"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  <w:insideV w:val="single" w:sz="8" w:space="0" w:color="5C4C44" w:themeColor="accent6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05133" w:themeColor="accent1"/>
        <w:left w:val="single" w:sz="8" w:space="0" w:color="F05133" w:themeColor="accent1"/>
        <w:bottom w:val="single" w:sz="8" w:space="0" w:color="F05133" w:themeColor="accent1"/>
        <w:right w:val="single" w:sz="8" w:space="0" w:color="F051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51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</w:tcBorders>
      </w:tcPr>
    </w:tblStylePr>
    <w:tblStylePr w:type="band1Horz">
      <w:tblPr/>
      <w:tcPr>
        <w:tcBorders>
          <w:top w:val="single" w:sz="8" w:space="0" w:color="F05133" w:themeColor="accent1"/>
          <w:left w:val="single" w:sz="8" w:space="0" w:color="F05133" w:themeColor="accent1"/>
          <w:bottom w:val="single" w:sz="8" w:space="0" w:color="F05133" w:themeColor="accent1"/>
          <w:right w:val="single" w:sz="8" w:space="0" w:color="F05133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0C5BA" w:themeColor="accent2"/>
        <w:left w:val="single" w:sz="8" w:space="0" w:color="60C5BA" w:themeColor="accent2"/>
        <w:bottom w:val="single" w:sz="8" w:space="0" w:color="60C5BA" w:themeColor="accent2"/>
        <w:right w:val="single" w:sz="8" w:space="0" w:color="60C5B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0C5B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</w:tcBorders>
      </w:tcPr>
    </w:tblStylePr>
    <w:tblStylePr w:type="band1Horz">
      <w:tblPr/>
      <w:tcPr>
        <w:tcBorders>
          <w:top w:val="single" w:sz="8" w:space="0" w:color="60C5BA" w:themeColor="accent2"/>
          <w:left w:val="single" w:sz="8" w:space="0" w:color="60C5BA" w:themeColor="accent2"/>
          <w:bottom w:val="single" w:sz="8" w:space="0" w:color="60C5BA" w:themeColor="accent2"/>
          <w:right w:val="single" w:sz="8" w:space="0" w:color="60C5BA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D5E04E" w:themeColor="accent3"/>
        <w:left w:val="single" w:sz="8" w:space="0" w:color="D5E04E" w:themeColor="accent3"/>
        <w:bottom w:val="single" w:sz="8" w:space="0" w:color="D5E04E" w:themeColor="accent3"/>
        <w:right w:val="single" w:sz="8" w:space="0" w:color="D5E04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5E04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</w:tcBorders>
      </w:tcPr>
    </w:tblStylePr>
    <w:tblStylePr w:type="band1Horz">
      <w:tblPr/>
      <w:tcPr>
        <w:tcBorders>
          <w:top w:val="single" w:sz="8" w:space="0" w:color="D5E04E" w:themeColor="accent3"/>
          <w:left w:val="single" w:sz="8" w:space="0" w:color="D5E04E" w:themeColor="accent3"/>
          <w:bottom w:val="single" w:sz="8" w:space="0" w:color="D5E04E" w:themeColor="accent3"/>
          <w:right w:val="single" w:sz="8" w:space="0" w:color="D5E04E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2C4DD" w:themeColor="accent4"/>
        <w:left w:val="single" w:sz="8" w:space="0" w:color="42C4DD" w:themeColor="accent4"/>
        <w:bottom w:val="single" w:sz="8" w:space="0" w:color="42C4DD" w:themeColor="accent4"/>
        <w:right w:val="single" w:sz="8" w:space="0" w:color="42C4D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2C4D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</w:tcBorders>
      </w:tcPr>
    </w:tblStylePr>
    <w:tblStylePr w:type="band1Horz">
      <w:tblPr/>
      <w:tcPr>
        <w:tcBorders>
          <w:top w:val="single" w:sz="8" w:space="0" w:color="42C4DD" w:themeColor="accent4"/>
          <w:left w:val="single" w:sz="8" w:space="0" w:color="42C4DD" w:themeColor="accent4"/>
          <w:bottom w:val="single" w:sz="8" w:space="0" w:color="42C4DD" w:themeColor="accent4"/>
          <w:right w:val="single" w:sz="8" w:space="0" w:color="42C4DD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49B8D" w:themeColor="accent5"/>
        <w:left w:val="single" w:sz="8" w:space="0" w:color="A49B8D" w:themeColor="accent5"/>
        <w:bottom w:val="single" w:sz="8" w:space="0" w:color="A49B8D" w:themeColor="accent5"/>
        <w:right w:val="single" w:sz="8" w:space="0" w:color="A49B8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49B8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</w:tcBorders>
      </w:tcPr>
    </w:tblStylePr>
    <w:tblStylePr w:type="band1Horz">
      <w:tblPr/>
      <w:tcPr>
        <w:tcBorders>
          <w:top w:val="single" w:sz="8" w:space="0" w:color="A49B8D" w:themeColor="accent5"/>
          <w:left w:val="single" w:sz="8" w:space="0" w:color="A49B8D" w:themeColor="accent5"/>
          <w:bottom w:val="single" w:sz="8" w:space="0" w:color="A49B8D" w:themeColor="accent5"/>
          <w:right w:val="single" w:sz="8" w:space="0" w:color="A49B8D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5C4C44" w:themeColor="accent6"/>
        <w:left w:val="single" w:sz="8" w:space="0" w:color="5C4C44" w:themeColor="accent6"/>
        <w:bottom w:val="single" w:sz="8" w:space="0" w:color="5C4C44" w:themeColor="accent6"/>
        <w:right w:val="single" w:sz="8" w:space="0" w:color="5C4C4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C4C4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</w:tcBorders>
      </w:tcPr>
    </w:tblStylePr>
    <w:tblStylePr w:type="band1Horz">
      <w:tblPr/>
      <w:tcPr>
        <w:tcBorders>
          <w:top w:val="single" w:sz="8" w:space="0" w:color="5C4C44" w:themeColor="accent6"/>
          <w:left w:val="single" w:sz="8" w:space="0" w:color="5C4C44" w:themeColor="accent6"/>
          <w:bottom w:val="single" w:sz="8" w:space="0" w:color="5C4C44" w:themeColor="accent6"/>
          <w:right w:val="single" w:sz="8" w:space="0" w:color="5C4C44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5722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572222"/>
    <w:pPr>
      <w:spacing w:after="0" w:line="240" w:lineRule="auto"/>
    </w:pPr>
    <w:rPr>
      <w:color w:val="CA2C0F" w:themeColor="accent1" w:themeShade="BF"/>
    </w:rPr>
    <w:tblPr>
      <w:tblStyleRowBandSize w:val="1"/>
      <w:tblStyleColBandSize w:val="1"/>
      <w:tblBorders>
        <w:top w:val="single" w:sz="8" w:space="0" w:color="F05133" w:themeColor="accent1"/>
        <w:bottom w:val="single" w:sz="8" w:space="0" w:color="F051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5133" w:themeColor="accent1"/>
          <w:left w:val="nil"/>
          <w:bottom w:val="single" w:sz="8" w:space="0" w:color="F051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5133" w:themeColor="accent1"/>
          <w:left w:val="nil"/>
          <w:bottom w:val="single" w:sz="8" w:space="0" w:color="F051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3C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3C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572222"/>
    <w:pPr>
      <w:spacing w:after="0" w:line="240" w:lineRule="auto"/>
    </w:pPr>
    <w:rPr>
      <w:color w:val="3AA095" w:themeColor="accent2" w:themeShade="BF"/>
    </w:rPr>
    <w:tblPr>
      <w:tblStyleRowBandSize w:val="1"/>
      <w:tblStyleColBandSize w:val="1"/>
      <w:tblBorders>
        <w:top w:val="single" w:sz="8" w:space="0" w:color="60C5BA" w:themeColor="accent2"/>
        <w:bottom w:val="single" w:sz="8" w:space="0" w:color="60C5B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C5BA" w:themeColor="accent2"/>
          <w:left w:val="nil"/>
          <w:bottom w:val="single" w:sz="8" w:space="0" w:color="60C5B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C5BA" w:themeColor="accent2"/>
          <w:left w:val="nil"/>
          <w:bottom w:val="single" w:sz="8" w:space="0" w:color="60C5B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F0E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F0ED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572222"/>
    <w:pPr>
      <w:spacing w:after="0" w:line="240" w:lineRule="auto"/>
    </w:pPr>
    <w:rPr>
      <w:color w:val="B3C021" w:themeColor="accent3" w:themeShade="BF"/>
    </w:rPr>
    <w:tblPr>
      <w:tblStyleRowBandSize w:val="1"/>
      <w:tblStyleColBandSize w:val="1"/>
      <w:tblBorders>
        <w:top w:val="single" w:sz="8" w:space="0" w:color="D5E04E" w:themeColor="accent3"/>
        <w:bottom w:val="single" w:sz="8" w:space="0" w:color="D5E04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E04E" w:themeColor="accent3"/>
          <w:left w:val="nil"/>
          <w:bottom w:val="single" w:sz="8" w:space="0" w:color="D5E04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E04E" w:themeColor="accent3"/>
          <w:left w:val="nil"/>
          <w:bottom w:val="single" w:sz="8" w:space="0" w:color="D5E04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7D3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F7D3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572222"/>
    <w:pPr>
      <w:spacing w:after="0" w:line="240" w:lineRule="auto"/>
    </w:pPr>
    <w:rPr>
      <w:color w:val="209DB5" w:themeColor="accent4" w:themeShade="BF"/>
    </w:rPr>
    <w:tblPr>
      <w:tblStyleRowBandSize w:val="1"/>
      <w:tblStyleColBandSize w:val="1"/>
      <w:tblBorders>
        <w:top w:val="single" w:sz="8" w:space="0" w:color="42C4DD" w:themeColor="accent4"/>
        <w:bottom w:val="single" w:sz="8" w:space="0" w:color="42C4D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2C4DD" w:themeColor="accent4"/>
          <w:left w:val="nil"/>
          <w:bottom w:val="single" w:sz="8" w:space="0" w:color="42C4D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2C4DD" w:themeColor="accent4"/>
          <w:left w:val="nil"/>
          <w:bottom w:val="single" w:sz="8" w:space="0" w:color="42C4D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F0F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F0F6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572222"/>
    <w:pPr>
      <w:spacing w:after="0" w:line="240" w:lineRule="auto"/>
    </w:pPr>
    <w:rPr>
      <w:color w:val="7E7465" w:themeColor="accent5" w:themeShade="BF"/>
    </w:rPr>
    <w:tblPr>
      <w:tblStyleRowBandSize w:val="1"/>
      <w:tblStyleColBandSize w:val="1"/>
      <w:tblBorders>
        <w:top w:val="single" w:sz="8" w:space="0" w:color="A49B8D" w:themeColor="accent5"/>
        <w:bottom w:val="single" w:sz="8" w:space="0" w:color="A49B8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49B8D" w:themeColor="accent5"/>
          <w:left w:val="nil"/>
          <w:bottom w:val="single" w:sz="8" w:space="0" w:color="A49B8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49B8D" w:themeColor="accent5"/>
          <w:left w:val="nil"/>
          <w:bottom w:val="single" w:sz="8" w:space="0" w:color="A49B8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6E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6E2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572222"/>
    <w:pPr>
      <w:spacing w:after="0" w:line="240" w:lineRule="auto"/>
    </w:pPr>
    <w:rPr>
      <w:color w:val="443833" w:themeColor="accent6" w:themeShade="BF"/>
    </w:rPr>
    <w:tblPr>
      <w:tblStyleRowBandSize w:val="1"/>
      <w:tblStyleColBandSize w:val="1"/>
      <w:tblBorders>
        <w:top w:val="single" w:sz="8" w:space="0" w:color="5C4C44" w:themeColor="accent6"/>
        <w:bottom w:val="single" w:sz="8" w:space="0" w:color="5C4C4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C4C44" w:themeColor="accent6"/>
          <w:left w:val="nil"/>
          <w:bottom w:val="single" w:sz="8" w:space="0" w:color="5C4C4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C4C44" w:themeColor="accent6"/>
          <w:left w:val="nil"/>
          <w:bottom w:val="single" w:sz="8" w:space="0" w:color="5C4C4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C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D1CD" w:themeFill="accent6" w:themeFillTint="3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572222"/>
    <w:rPr>
      <w:sz w:val="22"/>
    </w:rPr>
  </w:style>
  <w:style w:type="paragraph" w:styleId="Lista">
    <w:name w:val="List"/>
    <w:basedOn w:val="Normal"/>
    <w:uiPriority w:val="99"/>
    <w:semiHidden/>
    <w:unhideWhenUsed/>
    <w:rsid w:val="00572222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572222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572222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572222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572222"/>
    <w:pPr>
      <w:ind w:left="1800" w:hanging="360"/>
      <w:contextualSpacing/>
    </w:pPr>
  </w:style>
  <w:style w:type="paragraph" w:styleId="Punktlista">
    <w:name w:val="List Bullet"/>
    <w:basedOn w:val="Normal"/>
    <w:uiPriority w:val="99"/>
    <w:semiHidden/>
    <w:unhideWhenUsed/>
    <w:rsid w:val="00572222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9"/>
    <w:semiHidden/>
    <w:unhideWhenUsed/>
    <w:rsid w:val="00572222"/>
    <w:pPr>
      <w:numPr>
        <w:numId w:val="2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572222"/>
    <w:pPr>
      <w:numPr>
        <w:numId w:val="3"/>
      </w:numPr>
      <w:contextualSpacing/>
    </w:pPr>
  </w:style>
  <w:style w:type="paragraph" w:styleId="Punktlista4">
    <w:name w:val="List Bullet 4"/>
    <w:basedOn w:val="Normal"/>
    <w:uiPriority w:val="99"/>
    <w:semiHidden/>
    <w:unhideWhenUsed/>
    <w:rsid w:val="00572222"/>
    <w:pPr>
      <w:numPr>
        <w:numId w:val="4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572222"/>
    <w:pPr>
      <w:numPr>
        <w:numId w:val="5"/>
      </w:numPr>
      <w:contextualSpacing/>
    </w:pPr>
  </w:style>
  <w:style w:type="paragraph" w:styleId="Listafortstt">
    <w:name w:val="List Continue"/>
    <w:basedOn w:val="Normal"/>
    <w:uiPriority w:val="99"/>
    <w:semiHidden/>
    <w:unhideWhenUsed/>
    <w:rsid w:val="00572222"/>
    <w:pPr>
      <w:spacing w:after="120"/>
      <w:ind w:left="360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572222"/>
    <w:pPr>
      <w:spacing w:after="120"/>
      <w:ind w:left="720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572222"/>
    <w:pPr>
      <w:spacing w:after="120"/>
      <w:ind w:left="1080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572222"/>
    <w:pPr>
      <w:spacing w:after="120"/>
      <w:ind w:left="1440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572222"/>
    <w:pPr>
      <w:spacing w:after="120"/>
      <w:ind w:left="1800"/>
      <w:contextualSpacing/>
    </w:pPr>
  </w:style>
  <w:style w:type="paragraph" w:styleId="Numreradlista">
    <w:name w:val="List Number"/>
    <w:basedOn w:val="Normal"/>
    <w:uiPriority w:val="99"/>
    <w:semiHidden/>
    <w:unhideWhenUsed/>
    <w:rsid w:val="00572222"/>
    <w:pPr>
      <w:numPr>
        <w:numId w:val="6"/>
      </w:numPr>
      <w:contextualSpacing/>
    </w:pPr>
  </w:style>
  <w:style w:type="paragraph" w:styleId="Numreradlista2">
    <w:name w:val="List Number 2"/>
    <w:basedOn w:val="Normal"/>
    <w:uiPriority w:val="99"/>
    <w:semiHidden/>
    <w:unhideWhenUsed/>
    <w:rsid w:val="00572222"/>
    <w:pPr>
      <w:numPr>
        <w:numId w:val="7"/>
      </w:numPr>
      <w:contextualSpacing/>
    </w:pPr>
  </w:style>
  <w:style w:type="paragraph" w:styleId="Numreradlista3">
    <w:name w:val="List Number 3"/>
    <w:basedOn w:val="Normal"/>
    <w:uiPriority w:val="99"/>
    <w:semiHidden/>
    <w:unhideWhenUsed/>
    <w:rsid w:val="00572222"/>
    <w:pPr>
      <w:numPr>
        <w:numId w:val="8"/>
      </w:numPr>
      <w:contextualSpacing/>
    </w:pPr>
  </w:style>
  <w:style w:type="paragraph" w:styleId="Numreradlista4">
    <w:name w:val="List Number 4"/>
    <w:basedOn w:val="Normal"/>
    <w:uiPriority w:val="99"/>
    <w:semiHidden/>
    <w:unhideWhenUsed/>
    <w:rsid w:val="00572222"/>
    <w:pPr>
      <w:numPr>
        <w:numId w:val="9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572222"/>
    <w:pPr>
      <w:numPr>
        <w:numId w:val="10"/>
      </w:numPr>
      <w:contextualSpacing/>
    </w:pPr>
  </w:style>
  <w:style w:type="paragraph" w:styleId="Liststycke">
    <w:name w:val="List Paragraph"/>
    <w:basedOn w:val="Normal"/>
    <w:uiPriority w:val="34"/>
    <w:semiHidden/>
    <w:qFormat/>
    <w:rsid w:val="00572222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968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968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DC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DC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5EC9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5EC9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BE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B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3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3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5908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5908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Listtabell2">
    <w:name w:val="List Table 2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69684" w:themeColor="accent1" w:themeTint="99"/>
        <w:bottom w:val="single" w:sz="4" w:space="0" w:color="F69684" w:themeColor="accent1" w:themeTint="99"/>
        <w:insideH w:val="single" w:sz="4" w:space="0" w:color="F6968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FDCD5" w:themeColor="accent2" w:themeTint="99"/>
        <w:bottom w:val="single" w:sz="4" w:space="0" w:color="9FDCD5" w:themeColor="accent2" w:themeTint="99"/>
        <w:insideH w:val="single" w:sz="4" w:space="0" w:color="9FDCD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5EC94" w:themeColor="accent3" w:themeTint="99"/>
        <w:bottom w:val="single" w:sz="4" w:space="0" w:color="E5EC94" w:themeColor="accent3" w:themeTint="99"/>
        <w:insideH w:val="single" w:sz="4" w:space="0" w:color="E5EC9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DDBEA" w:themeColor="accent4" w:themeTint="99"/>
        <w:bottom w:val="single" w:sz="4" w:space="0" w:color="8DDBEA" w:themeColor="accent4" w:themeTint="99"/>
        <w:insideH w:val="single" w:sz="4" w:space="0" w:color="8DDBE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8C3BA" w:themeColor="accent5" w:themeTint="99"/>
        <w:bottom w:val="single" w:sz="4" w:space="0" w:color="C8C3BA" w:themeColor="accent5" w:themeTint="99"/>
        <w:insideH w:val="single" w:sz="4" w:space="0" w:color="C8C3B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A59086" w:themeColor="accent6" w:themeTint="99"/>
        <w:bottom w:val="single" w:sz="4" w:space="0" w:color="A59086" w:themeColor="accent6" w:themeTint="99"/>
        <w:insideH w:val="single" w:sz="4" w:space="0" w:color="A5908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Listtabell3">
    <w:name w:val="List Table 3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05133" w:themeColor="accent1"/>
        <w:left w:val="single" w:sz="4" w:space="0" w:color="F05133" w:themeColor="accent1"/>
        <w:bottom w:val="single" w:sz="4" w:space="0" w:color="F05133" w:themeColor="accent1"/>
        <w:right w:val="single" w:sz="4" w:space="0" w:color="F051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5133" w:themeFill="accent1"/>
      </w:tcPr>
    </w:tblStylePr>
    <w:tblStylePr w:type="lastRow">
      <w:rPr>
        <w:b/>
        <w:bCs/>
      </w:rPr>
      <w:tblPr/>
      <w:tcPr>
        <w:tcBorders>
          <w:top w:val="double" w:sz="4" w:space="0" w:color="F051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5133" w:themeColor="accent1"/>
          <w:right w:val="single" w:sz="4" w:space="0" w:color="F05133" w:themeColor="accent1"/>
        </w:tcBorders>
      </w:tcPr>
    </w:tblStylePr>
    <w:tblStylePr w:type="band1Horz">
      <w:tblPr/>
      <w:tcPr>
        <w:tcBorders>
          <w:top w:val="single" w:sz="4" w:space="0" w:color="F05133" w:themeColor="accent1"/>
          <w:bottom w:val="single" w:sz="4" w:space="0" w:color="F051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5133" w:themeColor="accent1"/>
          <w:left w:val="nil"/>
        </w:tcBorders>
      </w:tcPr>
    </w:tblStylePr>
    <w:tblStylePr w:type="swCell">
      <w:tblPr/>
      <w:tcPr>
        <w:tcBorders>
          <w:top w:val="double" w:sz="4" w:space="0" w:color="F05133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0C5BA" w:themeColor="accent2"/>
        <w:left w:val="single" w:sz="4" w:space="0" w:color="60C5BA" w:themeColor="accent2"/>
        <w:bottom w:val="single" w:sz="4" w:space="0" w:color="60C5BA" w:themeColor="accent2"/>
        <w:right w:val="single" w:sz="4" w:space="0" w:color="60C5B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0C5BA" w:themeFill="accent2"/>
      </w:tcPr>
    </w:tblStylePr>
    <w:tblStylePr w:type="lastRow">
      <w:rPr>
        <w:b/>
        <w:bCs/>
      </w:rPr>
      <w:tblPr/>
      <w:tcPr>
        <w:tcBorders>
          <w:top w:val="double" w:sz="4" w:space="0" w:color="60C5B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0C5BA" w:themeColor="accent2"/>
          <w:right w:val="single" w:sz="4" w:space="0" w:color="60C5BA" w:themeColor="accent2"/>
        </w:tcBorders>
      </w:tcPr>
    </w:tblStylePr>
    <w:tblStylePr w:type="band1Horz">
      <w:tblPr/>
      <w:tcPr>
        <w:tcBorders>
          <w:top w:val="single" w:sz="4" w:space="0" w:color="60C5BA" w:themeColor="accent2"/>
          <w:bottom w:val="single" w:sz="4" w:space="0" w:color="60C5B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0C5BA" w:themeColor="accent2"/>
          <w:left w:val="nil"/>
        </w:tcBorders>
      </w:tcPr>
    </w:tblStylePr>
    <w:tblStylePr w:type="swCell">
      <w:tblPr/>
      <w:tcPr>
        <w:tcBorders>
          <w:top w:val="double" w:sz="4" w:space="0" w:color="60C5BA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D5E04E" w:themeColor="accent3"/>
        <w:left w:val="single" w:sz="4" w:space="0" w:color="D5E04E" w:themeColor="accent3"/>
        <w:bottom w:val="single" w:sz="4" w:space="0" w:color="D5E04E" w:themeColor="accent3"/>
        <w:right w:val="single" w:sz="4" w:space="0" w:color="D5E04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5E04E" w:themeFill="accent3"/>
      </w:tcPr>
    </w:tblStylePr>
    <w:tblStylePr w:type="lastRow">
      <w:rPr>
        <w:b/>
        <w:bCs/>
      </w:rPr>
      <w:tblPr/>
      <w:tcPr>
        <w:tcBorders>
          <w:top w:val="double" w:sz="4" w:space="0" w:color="D5E04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5E04E" w:themeColor="accent3"/>
          <w:right w:val="single" w:sz="4" w:space="0" w:color="D5E04E" w:themeColor="accent3"/>
        </w:tcBorders>
      </w:tcPr>
    </w:tblStylePr>
    <w:tblStylePr w:type="band1Horz">
      <w:tblPr/>
      <w:tcPr>
        <w:tcBorders>
          <w:top w:val="single" w:sz="4" w:space="0" w:color="D5E04E" w:themeColor="accent3"/>
          <w:bottom w:val="single" w:sz="4" w:space="0" w:color="D5E04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5E04E" w:themeColor="accent3"/>
          <w:left w:val="nil"/>
        </w:tcBorders>
      </w:tcPr>
    </w:tblStylePr>
    <w:tblStylePr w:type="swCell">
      <w:tblPr/>
      <w:tcPr>
        <w:tcBorders>
          <w:top w:val="double" w:sz="4" w:space="0" w:color="D5E04E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42C4DD" w:themeColor="accent4"/>
        <w:left w:val="single" w:sz="4" w:space="0" w:color="42C4DD" w:themeColor="accent4"/>
        <w:bottom w:val="single" w:sz="4" w:space="0" w:color="42C4DD" w:themeColor="accent4"/>
        <w:right w:val="single" w:sz="4" w:space="0" w:color="42C4DD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2C4DD" w:themeFill="accent4"/>
      </w:tcPr>
    </w:tblStylePr>
    <w:tblStylePr w:type="lastRow">
      <w:rPr>
        <w:b/>
        <w:bCs/>
      </w:rPr>
      <w:tblPr/>
      <w:tcPr>
        <w:tcBorders>
          <w:top w:val="double" w:sz="4" w:space="0" w:color="42C4D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2C4DD" w:themeColor="accent4"/>
          <w:right w:val="single" w:sz="4" w:space="0" w:color="42C4DD" w:themeColor="accent4"/>
        </w:tcBorders>
      </w:tcPr>
    </w:tblStylePr>
    <w:tblStylePr w:type="band1Horz">
      <w:tblPr/>
      <w:tcPr>
        <w:tcBorders>
          <w:top w:val="single" w:sz="4" w:space="0" w:color="42C4DD" w:themeColor="accent4"/>
          <w:bottom w:val="single" w:sz="4" w:space="0" w:color="42C4D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2C4DD" w:themeColor="accent4"/>
          <w:left w:val="nil"/>
        </w:tcBorders>
      </w:tcPr>
    </w:tblStylePr>
    <w:tblStylePr w:type="swCell">
      <w:tblPr/>
      <w:tcPr>
        <w:tcBorders>
          <w:top w:val="double" w:sz="4" w:space="0" w:color="42C4DD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A49B8D" w:themeColor="accent5"/>
        <w:left w:val="single" w:sz="4" w:space="0" w:color="A49B8D" w:themeColor="accent5"/>
        <w:bottom w:val="single" w:sz="4" w:space="0" w:color="A49B8D" w:themeColor="accent5"/>
        <w:right w:val="single" w:sz="4" w:space="0" w:color="A49B8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49B8D" w:themeFill="accent5"/>
      </w:tcPr>
    </w:tblStylePr>
    <w:tblStylePr w:type="lastRow">
      <w:rPr>
        <w:b/>
        <w:bCs/>
      </w:rPr>
      <w:tblPr/>
      <w:tcPr>
        <w:tcBorders>
          <w:top w:val="double" w:sz="4" w:space="0" w:color="A49B8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49B8D" w:themeColor="accent5"/>
          <w:right w:val="single" w:sz="4" w:space="0" w:color="A49B8D" w:themeColor="accent5"/>
        </w:tcBorders>
      </w:tcPr>
    </w:tblStylePr>
    <w:tblStylePr w:type="band1Horz">
      <w:tblPr/>
      <w:tcPr>
        <w:tcBorders>
          <w:top w:val="single" w:sz="4" w:space="0" w:color="A49B8D" w:themeColor="accent5"/>
          <w:bottom w:val="single" w:sz="4" w:space="0" w:color="A49B8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49B8D" w:themeColor="accent5"/>
          <w:left w:val="nil"/>
        </w:tcBorders>
      </w:tcPr>
    </w:tblStylePr>
    <w:tblStylePr w:type="swCell">
      <w:tblPr/>
      <w:tcPr>
        <w:tcBorders>
          <w:top w:val="double" w:sz="4" w:space="0" w:color="A49B8D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5C4C44" w:themeColor="accent6"/>
        <w:left w:val="single" w:sz="4" w:space="0" w:color="5C4C44" w:themeColor="accent6"/>
        <w:bottom w:val="single" w:sz="4" w:space="0" w:color="5C4C44" w:themeColor="accent6"/>
        <w:right w:val="single" w:sz="4" w:space="0" w:color="5C4C4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4C44" w:themeFill="accent6"/>
      </w:tcPr>
    </w:tblStylePr>
    <w:tblStylePr w:type="lastRow">
      <w:rPr>
        <w:b/>
        <w:bCs/>
      </w:rPr>
      <w:tblPr/>
      <w:tcPr>
        <w:tcBorders>
          <w:top w:val="double" w:sz="4" w:space="0" w:color="5C4C4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C4C44" w:themeColor="accent6"/>
          <w:right w:val="single" w:sz="4" w:space="0" w:color="5C4C44" w:themeColor="accent6"/>
        </w:tcBorders>
      </w:tcPr>
    </w:tblStylePr>
    <w:tblStylePr w:type="band1Horz">
      <w:tblPr/>
      <w:tcPr>
        <w:tcBorders>
          <w:top w:val="single" w:sz="4" w:space="0" w:color="5C4C44" w:themeColor="accent6"/>
          <w:bottom w:val="single" w:sz="4" w:space="0" w:color="5C4C4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C4C44" w:themeColor="accent6"/>
          <w:left w:val="nil"/>
        </w:tcBorders>
      </w:tcPr>
    </w:tblStylePr>
    <w:tblStylePr w:type="swCell">
      <w:tblPr/>
      <w:tcPr>
        <w:tcBorders>
          <w:top w:val="double" w:sz="4" w:space="0" w:color="5C4C44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69684" w:themeColor="accent1" w:themeTint="99"/>
        <w:left w:val="single" w:sz="4" w:space="0" w:color="F69684" w:themeColor="accent1" w:themeTint="99"/>
        <w:bottom w:val="single" w:sz="4" w:space="0" w:color="F69684" w:themeColor="accent1" w:themeTint="99"/>
        <w:right w:val="single" w:sz="4" w:space="0" w:color="F69684" w:themeColor="accent1" w:themeTint="99"/>
        <w:insideH w:val="single" w:sz="4" w:space="0" w:color="F6968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5133" w:themeColor="accent1"/>
          <w:left w:val="single" w:sz="4" w:space="0" w:color="F05133" w:themeColor="accent1"/>
          <w:bottom w:val="single" w:sz="4" w:space="0" w:color="F05133" w:themeColor="accent1"/>
          <w:right w:val="single" w:sz="4" w:space="0" w:color="F05133" w:themeColor="accent1"/>
          <w:insideH w:val="nil"/>
        </w:tcBorders>
        <w:shd w:val="clear" w:color="auto" w:fill="F05133" w:themeFill="accent1"/>
      </w:tcPr>
    </w:tblStylePr>
    <w:tblStylePr w:type="lastRow">
      <w:rPr>
        <w:b/>
        <w:bCs/>
      </w:rPr>
      <w:tblPr/>
      <w:tcPr>
        <w:tcBorders>
          <w:top w:val="double" w:sz="4" w:space="0" w:color="F6968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FDCD5" w:themeColor="accent2" w:themeTint="99"/>
        <w:left w:val="single" w:sz="4" w:space="0" w:color="9FDCD5" w:themeColor="accent2" w:themeTint="99"/>
        <w:bottom w:val="single" w:sz="4" w:space="0" w:color="9FDCD5" w:themeColor="accent2" w:themeTint="99"/>
        <w:right w:val="single" w:sz="4" w:space="0" w:color="9FDCD5" w:themeColor="accent2" w:themeTint="99"/>
        <w:insideH w:val="single" w:sz="4" w:space="0" w:color="9FDCD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C5BA" w:themeColor="accent2"/>
          <w:left w:val="single" w:sz="4" w:space="0" w:color="60C5BA" w:themeColor="accent2"/>
          <w:bottom w:val="single" w:sz="4" w:space="0" w:color="60C5BA" w:themeColor="accent2"/>
          <w:right w:val="single" w:sz="4" w:space="0" w:color="60C5BA" w:themeColor="accent2"/>
          <w:insideH w:val="nil"/>
        </w:tcBorders>
        <w:shd w:val="clear" w:color="auto" w:fill="60C5BA" w:themeFill="accent2"/>
      </w:tcPr>
    </w:tblStylePr>
    <w:tblStylePr w:type="lastRow">
      <w:rPr>
        <w:b/>
        <w:bCs/>
      </w:rPr>
      <w:tblPr/>
      <w:tcPr>
        <w:tcBorders>
          <w:top w:val="double" w:sz="4" w:space="0" w:color="9FDC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5EC94" w:themeColor="accent3" w:themeTint="99"/>
        <w:left w:val="single" w:sz="4" w:space="0" w:color="E5EC94" w:themeColor="accent3" w:themeTint="99"/>
        <w:bottom w:val="single" w:sz="4" w:space="0" w:color="E5EC94" w:themeColor="accent3" w:themeTint="99"/>
        <w:right w:val="single" w:sz="4" w:space="0" w:color="E5EC94" w:themeColor="accent3" w:themeTint="99"/>
        <w:insideH w:val="single" w:sz="4" w:space="0" w:color="E5EC9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E04E" w:themeColor="accent3"/>
          <w:left w:val="single" w:sz="4" w:space="0" w:color="D5E04E" w:themeColor="accent3"/>
          <w:bottom w:val="single" w:sz="4" w:space="0" w:color="D5E04E" w:themeColor="accent3"/>
          <w:right w:val="single" w:sz="4" w:space="0" w:color="D5E04E" w:themeColor="accent3"/>
          <w:insideH w:val="nil"/>
        </w:tcBorders>
        <w:shd w:val="clear" w:color="auto" w:fill="D5E04E" w:themeFill="accent3"/>
      </w:tcPr>
    </w:tblStylePr>
    <w:tblStylePr w:type="lastRow">
      <w:rPr>
        <w:b/>
        <w:bCs/>
      </w:rPr>
      <w:tblPr/>
      <w:tcPr>
        <w:tcBorders>
          <w:top w:val="double" w:sz="4" w:space="0" w:color="E5EC9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DDBEA" w:themeColor="accent4" w:themeTint="99"/>
        <w:left w:val="single" w:sz="4" w:space="0" w:color="8DDBEA" w:themeColor="accent4" w:themeTint="99"/>
        <w:bottom w:val="single" w:sz="4" w:space="0" w:color="8DDBEA" w:themeColor="accent4" w:themeTint="99"/>
        <w:right w:val="single" w:sz="4" w:space="0" w:color="8DDBEA" w:themeColor="accent4" w:themeTint="99"/>
        <w:insideH w:val="single" w:sz="4" w:space="0" w:color="8DDBE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2C4DD" w:themeColor="accent4"/>
          <w:left w:val="single" w:sz="4" w:space="0" w:color="42C4DD" w:themeColor="accent4"/>
          <w:bottom w:val="single" w:sz="4" w:space="0" w:color="42C4DD" w:themeColor="accent4"/>
          <w:right w:val="single" w:sz="4" w:space="0" w:color="42C4DD" w:themeColor="accent4"/>
          <w:insideH w:val="nil"/>
        </w:tcBorders>
        <w:shd w:val="clear" w:color="auto" w:fill="42C4DD" w:themeFill="accent4"/>
      </w:tcPr>
    </w:tblStylePr>
    <w:tblStylePr w:type="lastRow">
      <w:rPr>
        <w:b/>
        <w:bCs/>
      </w:rPr>
      <w:tblPr/>
      <w:tcPr>
        <w:tcBorders>
          <w:top w:val="double" w:sz="4" w:space="0" w:color="8DDB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8C3BA" w:themeColor="accent5" w:themeTint="99"/>
        <w:left w:val="single" w:sz="4" w:space="0" w:color="C8C3BA" w:themeColor="accent5" w:themeTint="99"/>
        <w:bottom w:val="single" w:sz="4" w:space="0" w:color="C8C3BA" w:themeColor="accent5" w:themeTint="99"/>
        <w:right w:val="single" w:sz="4" w:space="0" w:color="C8C3BA" w:themeColor="accent5" w:themeTint="99"/>
        <w:insideH w:val="single" w:sz="4" w:space="0" w:color="C8C3B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49B8D" w:themeColor="accent5"/>
          <w:left w:val="single" w:sz="4" w:space="0" w:color="A49B8D" w:themeColor="accent5"/>
          <w:bottom w:val="single" w:sz="4" w:space="0" w:color="A49B8D" w:themeColor="accent5"/>
          <w:right w:val="single" w:sz="4" w:space="0" w:color="A49B8D" w:themeColor="accent5"/>
          <w:insideH w:val="nil"/>
        </w:tcBorders>
        <w:shd w:val="clear" w:color="auto" w:fill="A49B8D" w:themeFill="accent5"/>
      </w:tcPr>
    </w:tblStylePr>
    <w:tblStylePr w:type="lastRow">
      <w:rPr>
        <w:b/>
        <w:bCs/>
      </w:rPr>
      <w:tblPr/>
      <w:tcPr>
        <w:tcBorders>
          <w:top w:val="double" w:sz="4" w:space="0" w:color="C8C3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A59086" w:themeColor="accent6" w:themeTint="99"/>
        <w:left w:val="single" w:sz="4" w:space="0" w:color="A59086" w:themeColor="accent6" w:themeTint="99"/>
        <w:bottom w:val="single" w:sz="4" w:space="0" w:color="A59086" w:themeColor="accent6" w:themeTint="99"/>
        <w:right w:val="single" w:sz="4" w:space="0" w:color="A59086" w:themeColor="accent6" w:themeTint="99"/>
        <w:insideH w:val="single" w:sz="4" w:space="0" w:color="A5908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C4C44" w:themeColor="accent6"/>
          <w:left w:val="single" w:sz="4" w:space="0" w:color="5C4C44" w:themeColor="accent6"/>
          <w:bottom w:val="single" w:sz="4" w:space="0" w:color="5C4C44" w:themeColor="accent6"/>
          <w:right w:val="single" w:sz="4" w:space="0" w:color="5C4C44" w:themeColor="accent6"/>
          <w:insideH w:val="nil"/>
        </w:tcBorders>
        <w:shd w:val="clear" w:color="auto" w:fill="5C4C44" w:themeFill="accent6"/>
      </w:tcPr>
    </w:tblStylePr>
    <w:tblStylePr w:type="lastRow">
      <w:rPr>
        <w:b/>
        <w:bCs/>
      </w:rPr>
      <w:tblPr/>
      <w:tcPr>
        <w:tcBorders>
          <w:top w:val="double" w:sz="4" w:space="0" w:color="A5908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5133" w:themeColor="accent1"/>
        <w:left w:val="single" w:sz="24" w:space="0" w:color="F05133" w:themeColor="accent1"/>
        <w:bottom w:val="single" w:sz="24" w:space="0" w:color="F05133" w:themeColor="accent1"/>
        <w:right w:val="single" w:sz="24" w:space="0" w:color="F05133" w:themeColor="accent1"/>
      </w:tblBorders>
    </w:tblPr>
    <w:tcPr>
      <w:shd w:val="clear" w:color="auto" w:fill="F051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0C5BA" w:themeColor="accent2"/>
        <w:left w:val="single" w:sz="24" w:space="0" w:color="60C5BA" w:themeColor="accent2"/>
        <w:bottom w:val="single" w:sz="24" w:space="0" w:color="60C5BA" w:themeColor="accent2"/>
        <w:right w:val="single" w:sz="24" w:space="0" w:color="60C5BA" w:themeColor="accent2"/>
      </w:tblBorders>
    </w:tblPr>
    <w:tcPr>
      <w:shd w:val="clear" w:color="auto" w:fill="60C5B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5E04E" w:themeColor="accent3"/>
        <w:left w:val="single" w:sz="24" w:space="0" w:color="D5E04E" w:themeColor="accent3"/>
        <w:bottom w:val="single" w:sz="24" w:space="0" w:color="D5E04E" w:themeColor="accent3"/>
        <w:right w:val="single" w:sz="24" w:space="0" w:color="D5E04E" w:themeColor="accent3"/>
      </w:tblBorders>
    </w:tblPr>
    <w:tcPr>
      <w:shd w:val="clear" w:color="auto" w:fill="D5E04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2C4DD" w:themeColor="accent4"/>
        <w:left w:val="single" w:sz="24" w:space="0" w:color="42C4DD" w:themeColor="accent4"/>
        <w:bottom w:val="single" w:sz="24" w:space="0" w:color="42C4DD" w:themeColor="accent4"/>
        <w:right w:val="single" w:sz="24" w:space="0" w:color="42C4DD" w:themeColor="accent4"/>
      </w:tblBorders>
    </w:tblPr>
    <w:tcPr>
      <w:shd w:val="clear" w:color="auto" w:fill="42C4D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49B8D" w:themeColor="accent5"/>
        <w:left w:val="single" w:sz="24" w:space="0" w:color="A49B8D" w:themeColor="accent5"/>
        <w:bottom w:val="single" w:sz="24" w:space="0" w:color="A49B8D" w:themeColor="accent5"/>
        <w:right w:val="single" w:sz="24" w:space="0" w:color="A49B8D" w:themeColor="accent5"/>
      </w:tblBorders>
    </w:tblPr>
    <w:tcPr>
      <w:shd w:val="clear" w:color="auto" w:fill="A49B8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C4C44" w:themeColor="accent6"/>
        <w:left w:val="single" w:sz="24" w:space="0" w:color="5C4C44" w:themeColor="accent6"/>
        <w:bottom w:val="single" w:sz="24" w:space="0" w:color="5C4C44" w:themeColor="accent6"/>
        <w:right w:val="single" w:sz="24" w:space="0" w:color="5C4C44" w:themeColor="accent6"/>
      </w:tblBorders>
    </w:tblPr>
    <w:tcPr>
      <w:shd w:val="clear" w:color="auto" w:fill="5C4C4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572222"/>
    <w:pPr>
      <w:spacing w:after="0" w:line="240" w:lineRule="auto"/>
    </w:pPr>
    <w:rPr>
      <w:color w:val="CA2C0F" w:themeColor="accent1" w:themeShade="BF"/>
    </w:rPr>
    <w:tblPr>
      <w:tblStyleRowBandSize w:val="1"/>
      <w:tblStyleColBandSize w:val="1"/>
      <w:tblBorders>
        <w:top w:val="single" w:sz="4" w:space="0" w:color="F05133" w:themeColor="accent1"/>
        <w:bottom w:val="single" w:sz="4" w:space="0" w:color="F051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051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051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572222"/>
    <w:pPr>
      <w:spacing w:after="0" w:line="240" w:lineRule="auto"/>
    </w:pPr>
    <w:rPr>
      <w:color w:val="3AA095" w:themeColor="accent2" w:themeShade="BF"/>
    </w:rPr>
    <w:tblPr>
      <w:tblStyleRowBandSize w:val="1"/>
      <w:tblStyleColBandSize w:val="1"/>
      <w:tblBorders>
        <w:top w:val="single" w:sz="4" w:space="0" w:color="60C5BA" w:themeColor="accent2"/>
        <w:bottom w:val="single" w:sz="4" w:space="0" w:color="60C5B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0C5B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0C5B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572222"/>
    <w:pPr>
      <w:spacing w:after="0" w:line="240" w:lineRule="auto"/>
    </w:pPr>
    <w:rPr>
      <w:color w:val="B3C021" w:themeColor="accent3" w:themeShade="BF"/>
    </w:rPr>
    <w:tblPr>
      <w:tblStyleRowBandSize w:val="1"/>
      <w:tblStyleColBandSize w:val="1"/>
      <w:tblBorders>
        <w:top w:val="single" w:sz="4" w:space="0" w:color="D5E04E" w:themeColor="accent3"/>
        <w:bottom w:val="single" w:sz="4" w:space="0" w:color="D5E04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D5E04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D5E04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572222"/>
    <w:pPr>
      <w:spacing w:after="0" w:line="240" w:lineRule="auto"/>
    </w:pPr>
    <w:rPr>
      <w:color w:val="209DB5" w:themeColor="accent4" w:themeShade="BF"/>
    </w:rPr>
    <w:tblPr>
      <w:tblStyleRowBandSize w:val="1"/>
      <w:tblStyleColBandSize w:val="1"/>
      <w:tblBorders>
        <w:top w:val="single" w:sz="4" w:space="0" w:color="42C4DD" w:themeColor="accent4"/>
        <w:bottom w:val="single" w:sz="4" w:space="0" w:color="42C4D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42C4D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42C4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572222"/>
    <w:pPr>
      <w:spacing w:after="0" w:line="240" w:lineRule="auto"/>
    </w:pPr>
    <w:rPr>
      <w:color w:val="7E7465" w:themeColor="accent5" w:themeShade="BF"/>
    </w:rPr>
    <w:tblPr>
      <w:tblStyleRowBandSize w:val="1"/>
      <w:tblStyleColBandSize w:val="1"/>
      <w:tblBorders>
        <w:top w:val="single" w:sz="4" w:space="0" w:color="A49B8D" w:themeColor="accent5"/>
        <w:bottom w:val="single" w:sz="4" w:space="0" w:color="A49B8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49B8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49B8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572222"/>
    <w:pPr>
      <w:spacing w:after="0" w:line="240" w:lineRule="auto"/>
    </w:pPr>
    <w:rPr>
      <w:color w:val="443833" w:themeColor="accent6" w:themeShade="BF"/>
    </w:rPr>
    <w:tblPr>
      <w:tblStyleRowBandSize w:val="1"/>
      <w:tblStyleColBandSize w:val="1"/>
      <w:tblBorders>
        <w:top w:val="single" w:sz="4" w:space="0" w:color="5C4C44" w:themeColor="accent6"/>
        <w:bottom w:val="single" w:sz="4" w:space="0" w:color="5C4C4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5C4C4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5C4C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572222"/>
    <w:pPr>
      <w:spacing w:after="0" w:line="240" w:lineRule="auto"/>
    </w:pPr>
    <w:rPr>
      <w:color w:val="CA2C0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51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51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51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51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CDBD6" w:themeFill="accent1" w:themeFillTint="33"/>
      </w:tcPr>
    </w:tblStylePr>
    <w:tblStylePr w:type="band1Horz">
      <w:tblPr/>
      <w:tcPr>
        <w:shd w:val="clear" w:color="auto" w:fill="FCDBD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572222"/>
    <w:pPr>
      <w:spacing w:after="0" w:line="240" w:lineRule="auto"/>
    </w:pPr>
    <w:rPr>
      <w:color w:val="3AA0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0C5B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0C5B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0C5B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0C5B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FF3F1" w:themeFill="accent2" w:themeFillTint="33"/>
      </w:tcPr>
    </w:tblStylePr>
    <w:tblStylePr w:type="band1Horz">
      <w:tblPr/>
      <w:tcPr>
        <w:shd w:val="clear" w:color="auto" w:fill="DFF3F1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572222"/>
    <w:pPr>
      <w:spacing w:after="0" w:line="240" w:lineRule="auto"/>
    </w:pPr>
    <w:rPr>
      <w:color w:val="B3C02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5E04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5E04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5E04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5E04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F8DB" w:themeFill="accent3" w:themeFillTint="33"/>
      </w:tcPr>
    </w:tblStylePr>
    <w:tblStylePr w:type="band1Horz">
      <w:tblPr/>
      <w:tcPr>
        <w:shd w:val="clear" w:color="auto" w:fill="F6F8D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572222"/>
    <w:pPr>
      <w:spacing w:after="0" w:line="240" w:lineRule="auto"/>
    </w:pPr>
    <w:rPr>
      <w:color w:val="209DB5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2C4D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2C4D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2C4DD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2C4D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9F3F8" w:themeFill="accent4" w:themeFillTint="33"/>
      </w:tcPr>
    </w:tblStylePr>
    <w:tblStylePr w:type="band1Horz">
      <w:tblPr/>
      <w:tcPr>
        <w:shd w:val="clear" w:color="auto" w:fill="D9F3F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572222"/>
    <w:pPr>
      <w:spacing w:after="0" w:line="240" w:lineRule="auto"/>
    </w:pPr>
    <w:rPr>
      <w:color w:val="7E746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49B8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49B8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49B8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49B8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EBE8" w:themeFill="accent5" w:themeFillTint="33"/>
      </w:tcPr>
    </w:tblStylePr>
    <w:tblStylePr w:type="band1Horz">
      <w:tblPr/>
      <w:tcPr>
        <w:shd w:val="clear" w:color="auto" w:fill="ECEBE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572222"/>
    <w:pPr>
      <w:spacing w:after="0" w:line="240" w:lineRule="auto"/>
    </w:pPr>
    <w:rPr>
      <w:color w:val="44383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C4C4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C4C4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C4C4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C4C4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1DAD6" w:themeFill="accent6" w:themeFillTint="33"/>
      </w:tcPr>
    </w:tblStylePr>
    <w:tblStylePr w:type="band1Horz">
      <w:tblPr/>
      <w:tcPr>
        <w:shd w:val="clear" w:color="auto" w:fill="E1DA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5722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kern w:val="16"/>
      <w14:ligatures w14:val="standardContextual"/>
      <w14:numForm w14:val="oldStyle"/>
      <w14:numSpacing w14:val="proportional"/>
      <w14:cntxtAlts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Mellanmrktrutnt1">
    <w:name w:val="Medium Grid 1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37C65" w:themeColor="accent1" w:themeTint="BF"/>
        <w:left w:val="single" w:sz="8" w:space="0" w:color="F37C65" w:themeColor="accent1" w:themeTint="BF"/>
        <w:bottom w:val="single" w:sz="8" w:space="0" w:color="F37C65" w:themeColor="accent1" w:themeTint="BF"/>
        <w:right w:val="single" w:sz="8" w:space="0" w:color="F37C65" w:themeColor="accent1" w:themeTint="BF"/>
        <w:insideH w:val="single" w:sz="8" w:space="0" w:color="F37C65" w:themeColor="accent1" w:themeTint="BF"/>
        <w:insideV w:val="single" w:sz="8" w:space="0" w:color="F37C65" w:themeColor="accent1" w:themeTint="BF"/>
      </w:tblBorders>
    </w:tblPr>
    <w:tcPr>
      <w:shd w:val="clear" w:color="auto" w:fill="FBD3C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7C6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799" w:themeFill="accent1" w:themeFillTint="7F"/>
      </w:tcPr>
    </w:tblStylePr>
    <w:tblStylePr w:type="band1Horz">
      <w:tblPr/>
      <w:tcPr>
        <w:shd w:val="clear" w:color="auto" w:fill="F7A799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7D3CB" w:themeColor="accent2" w:themeTint="BF"/>
        <w:left w:val="single" w:sz="8" w:space="0" w:color="87D3CB" w:themeColor="accent2" w:themeTint="BF"/>
        <w:bottom w:val="single" w:sz="8" w:space="0" w:color="87D3CB" w:themeColor="accent2" w:themeTint="BF"/>
        <w:right w:val="single" w:sz="8" w:space="0" w:color="87D3CB" w:themeColor="accent2" w:themeTint="BF"/>
        <w:insideH w:val="single" w:sz="8" w:space="0" w:color="87D3CB" w:themeColor="accent2" w:themeTint="BF"/>
        <w:insideV w:val="single" w:sz="8" w:space="0" w:color="87D3CB" w:themeColor="accent2" w:themeTint="BF"/>
      </w:tblBorders>
    </w:tblPr>
    <w:tcPr>
      <w:shd w:val="clear" w:color="auto" w:fill="D7F0E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D3C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E2DC" w:themeFill="accent2" w:themeFillTint="7F"/>
      </w:tcPr>
    </w:tblStylePr>
    <w:tblStylePr w:type="band1Horz">
      <w:tblPr/>
      <w:tcPr>
        <w:shd w:val="clear" w:color="auto" w:fill="AFE2DC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DFE77A" w:themeColor="accent3" w:themeTint="BF"/>
        <w:left w:val="single" w:sz="8" w:space="0" w:color="DFE77A" w:themeColor="accent3" w:themeTint="BF"/>
        <w:bottom w:val="single" w:sz="8" w:space="0" w:color="DFE77A" w:themeColor="accent3" w:themeTint="BF"/>
        <w:right w:val="single" w:sz="8" w:space="0" w:color="DFE77A" w:themeColor="accent3" w:themeTint="BF"/>
        <w:insideH w:val="single" w:sz="8" w:space="0" w:color="DFE77A" w:themeColor="accent3" w:themeTint="BF"/>
        <w:insideV w:val="single" w:sz="8" w:space="0" w:color="DFE77A" w:themeColor="accent3" w:themeTint="BF"/>
      </w:tblBorders>
    </w:tblPr>
    <w:tcPr>
      <w:shd w:val="clear" w:color="auto" w:fill="F4F7D3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E77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FA6" w:themeFill="accent3" w:themeFillTint="7F"/>
      </w:tcPr>
    </w:tblStylePr>
    <w:tblStylePr w:type="band1Horz">
      <w:tblPr/>
      <w:tcPr>
        <w:shd w:val="clear" w:color="auto" w:fill="E9EFA6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71D2E5" w:themeColor="accent4" w:themeTint="BF"/>
        <w:left w:val="single" w:sz="8" w:space="0" w:color="71D2E5" w:themeColor="accent4" w:themeTint="BF"/>
        <w:bottom w:val="single" w:sz="8" w:space="0" w:color="71D2E5" w:themeColor="accent4" w:themeTint="BF"/>
        <w:right w:val="single" w:sz="8" w:space="0" w:color="71D2E5" w:themeColor="accent4" w:themeTint="BF"/>
        <w:insideH w:val="single" w:sz="8" w:space="0" w:color="71D2E5" w:themeColor="accent4" w:themeTint="BF"/>
        <w:insideV w:val="single" w:sz="8" w:space="0" w:color="71D2E5" w:themeColor="accent4" w:themeTint="BF"/>
      </w:tblBorders>
    </w:tblPr>
    <w:tcPr>
      <w:shd w:val="clear" w:color="auto" w:fill="D0F0F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D2E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E1EE" w:themeFill="accent4" w:themeFillTint="7F"/>
      </w:tcPr>
    </w:tblStylePr>
    <w:tblStylePr w:type="band1Horz">
      <w:tblPr/>
      <w:tcPr>
        <w:shd w:val="clear" w:color="auto" w:fill="A0E1EE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BAB4A9" w:themeColor="accent5" w:themeTint="BF"/>
        <w:left w:val="single" w:sz="8" w:space="0" w:color="BAB4A9" w:themeColor="accent5" w:themeTint="BF"/>
        <w:bottom w:val="single" w:sz="8" w:space="0" w:color="BAB4A9" w:themeColor="accent5" w:themeTint="BF"/>
        <w:right w:val="single" w:sz="8" w:space="0" w:color="BAB4A9" w:themeColor="accent5" w:themeTint="BF"/>
        <w:insideH w:val="single" w:sz="8" w:space="0" w:color="BAB4A9" w:themeColor="accent5" w:themeTint="BF"/>
        <w:insideV w:val="single" w:sz="8" w:space="0" w:color="BAB4A9" w:themeColor="accent5" w:themeTint="BF"/>
      </w:tblBorders>
    </w:tblPr>
    <w:tcPr>
      <w:shd w:val="clear" w:color="auto" w:fill="E8E6E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AB4A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CDC6" w:themeFill="accent5" w:themeFillTint="7F"/>
      </w:tcPr>
    </w:tblStylePr>
    <w:tblStylePr w:type="band1Horz">
      <w:tblPr/>
      <w:tcPr>
        <w:shd w:val="clear" w:color="auto" w:fill="D1CDC6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E7569" w:themeColor="accent6" w:themeTint="BF"/>
        <w:left w:val="single" w:sz="8" w:space="0" w:color="8E7569" w:themeColor="accent6" w:themeTint="BF"/>
        <w:bottom w:val="single" w:sz="8" w:space="0" w:color="8E7569" w:themeColor="accent6" w:themeTint="BF"/>
        <w:right w:val="single" w:sz="8" w:space="0" w:color="8E7569" w:themeColor="accent6" w:themeTint="BF"/>
        <w:insideH w:val="single" w:sz="8" w:space="0" w:color="8E7569" w:themeColor="accent6" w:themeTint="BF"/>
        <w:insideV w:val="single" w:sz="8" w:space="0" w:color="8E7569" w:themeColor="accent6" w:themeTint="BF"/>
      </w:tblBorders>
    </w:tblPr>
    <w:tcPr>
      <w:shd w:val="clear" w:color="auto" w:fill="DAD1C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E756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A39A" w:themeFill="accent6" w:themeFillTint="7F"/>
      </w:tcPr>
    </w:tblStylePr>
    <w:tblStylePr w:type="band1Horz">
      <w:tblPr/>
      <w:tcPr>
        <w:shd w:val="clear" w:color="auto" w:fill="B5A39A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5133" w:themeColor="accent1"/>
        <w:left w:val="single" w:sz="8" w:space="0" w:color="F05133" w:themeColor="accent1"/>
        <w:bottom w:val="single" w:sz="8" w:space="0" w:color="F05133" w:themeColor="accent1"/>
        <w:right w:val="single" w:sz="8" w:space="0" w:color="F05133" w:themeColor="accent1"/>
        <w:insideH w:val="single" w:sz="8" w:space="0" w:color="F05133" w:themeColor="accent1"/>
        <w:insideV w:val="single" w:sz="8" w:space="0" w:color="F05133" w:themeColor="accent1"/>
      </w:tblBorders>
    </w:tblPr>
    <w:tcPr>
      <w:shd w:val="clear" w:color="auto" w:fill="FBD3C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BD6" w:themeFill="accent1" w:themeFillTint="33"/>
      </w:tcPr>
    </w:tblStylePr>
    <w:tblStylePr w:type="band1Vert">
      <w:tblPr/>
      <w:tcPr>
        <w:shd w:val="clear" w:color="auto" w:fill="F7A799" w:themeFill="accent1" w:themeFillTint="7F"/>
      </w:tcPr>
    </w:tblStylePr>
    <w:tblStylePr w:type="band1Horz">
      <w:tblPr/>
      <w:tcPr>
        <w:tcBorders>
          <w:insideH w:val="single" w:sz="6" w:space="0" w:color="F05133" w:themeColor="accent1"/>
          <w:insideV w:val="single" w:sz="6" w:space="0" w:color="F05133" w:themeColor="accent1"/>
        </w:tcBorders>
        <w:shd w:val="clear" w:color="auto" w:fill="F7A79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C5BA" w:themeColor="accent2"/>
        <w:left w:val="single" w:sz="8" w:space="0" w:color="60C5BA" w:themeColor="accent2"/>
        <w:bottom w:val="single" w:sz="8" w:space="0" w:color="60C5BA" w:themeColor="accent2"/>
        <w:right w:val="single" w:sz="8" w:space="0" w:color="60C5BA" w:themeColor="accent2"/>
        <w:insideH w:val="single" w:sz="8" w:space="0" w:color="60C5BA" w:themeColor="accent2"/>
        <w:insideV w:val="single" w:sz="8" w:space="0" w:color="60C5BA" w:themeColor="accent2"/>
      </w:tblBorders>
    </w:tblPr>
    <w:tcPr>
      <w:shd w:val="clear" w:color="auto" w:fill="D7F0E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F1" w:themeFill="accent2" w:themeFillTint="33"/>
      </w:tcPr>
    </w:tblStylePr>
    <w:tblStylePr w:type="band1Vert">
      <w:tblPr/>
      <w:tcPr>
        <w:shd w:val="clear" w:color="auto" w:fill="AFE2DC" w:themeFill="accent2" w:themeFillTint="7F"/>
      </w:tcPr>
    </w:tblStylePr>
    <w:tblStylePr w:type="band1Horz">
      <w:tblPr/>
      <w:tcPr>
        <w:tcBorders>
          <w:insideH w:val="single" w:sz="6" w:space="0" w:color="60C5BA" w:themeColor="accent2"/>
          <w:insideV w:val="single" w:sz="6" w:space="0" w:color="60C5BA" w:themeColor="accent2"/>
        </w:tcBorders>
        <w:shd w:val="clear" w:color="auto" w:fill="AFE2D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E04E" w:themeColor="accent3"/>
        <w:left w:val="single" w:sz="8" w:space="0" w:color="D5E04E" w:themeColor="accent3"/>
        <w:bottom w:val="single" w:sz="8" w:space="0" w:color="D5E04E" w:themeColor="accent3"/>
        <w:right w:val="single" w:sz="8" w:space="0" w:color="D5E04E" w:themeColor="accent3"/>
        <w:insideH w:val="single" w:sz="8" w:space="0" w:color="D5E04E" w:themeColor="accent3"/>
        <w:insideV w:val="single" w:sz="8" w:space="0" w:color="D5E04E" w:themeColor="accent3"/>
      </w:tblBorders>
    </w:tblPr>
    <w:tcPr>
      <w:shd w:val="clear" w:color="auto" w:fill="F4F7D3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CE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8DB" w:themeFill="accent3" w:themeFillTint="33"/>
      </w:tcPr>
    </w:tblStylePr>
    <w:tblStylePr w:type="band1Vert">
      <w:tblPr/>
      <w:tcPr>
        <w:shd w:val="clear" w:color="auto" w:fill="E9EFA6" w:themeFill="accent3" w:themeFillTint="7F"/>
      </w:tcPr>
    </w:tblStylePr>
    <w:tblStylePr w:type="band1Horz">
      <w:tblPr/>
      <w:tcPr>
        <w:tcBorders>
          <w:insideH w:val="single" w:sz="6" w:space="0" w:color="D5E04E" w:themeColor="accent3"/>
          <w:insideV w:val="single" w:sz="6" w:space="0" w:color="D5E04E" w:themeColor="accent3"/>
        </w:tcBorders>
        <w:shd w:val="clear" w:color="auto" w:fill="E9EFA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2C4DD" w:themeColor="accent4"/>
        <w:left w:val="single" w:sz="8" w:space="0" w:color="42C4DD" w:themeColor="accent4"/>
        <w:bottom w:val="single" w:sz="8" w:space="0" w:color="42C4DD" w:themeColor="accent4"/>
        <w:right w:val="single" w:sz="8" w:space="0" w:color="42C4DD" w:themeColor="accent4"/>
        <w:insideH w:val="single" w:sz="8" w:space="0" w:color="42C4DD" w:themeColor="accent4"/>
        <w:insideV w:val="single" w:sz="8" w:space="0" w:color="42C4DD" w:themeColor="accent4"/>
      </w:tblBorders>
    </w:tblPr>
    <w:tcPr>
      <w:shd w:val="clear" w:color="auto" w:fill="D0F0F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F9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3F8" w:themeFill="accent4" w:themeFillTint="33"/>
      </w:tcPr>
    </w:tblStylePr>
    <w:tblStylePr w:type="band1Vert">
      <w:tblPr/>
      <w:tcPr>
        <w:shd w:val="clear" w:color="auto" w:fill="A0E1EE" w:themeFill="accent4" w:themeFillTint="7F"/>
      </w:tcPr>
    </w:tblStylePr>
    <w:tblStylePr w:type="band1Horz">
      <w:tblPr/>
      <w:tcPr>
        <w:tcBorders>
          <w:insideH w:val="single" w:sz="6" w:space="0" w:color="42C4DD" w:themeColor="accent4"/>
          <w:insideV w:val="single" w:sz="6" w:space="0" w:color="42C4DD" w:themeColor="accent4"/>
        </w:tcBorders>
        <w:shd w:val="clear" w:color="auto" w:fill="A0E1E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49B8D" w:themeColor="accent5"/>
        <w:left w:val="single" w:sz="8" w:space="0" w:color="A49B8D" w:themeColor="accent5"/>
        <w:bottom w:val="single" w:sz="8" w:space="0" w:color="A49B8D" w:themeColor="accent5"/>
        <w:right w:val="single" w:sz="8" w:space="0" w:color="A49B8D" w:themeColor="accent5"/>
        <w:insideH w:val="single" w:sz="8" w:space="0" w:color="A49B8D" w:themeColor="accent5"/>
        <w:insideV w:val="single" w:sz="8" w:space="0" w:color="A49B8D" w:themeColor="accent5"/>
      </w:tblBorders>
    </w:tblPr>
    <w:tcPr>
      <w:shd w:val="clear" w:color="auto" w:fill="E8E6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6F5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BE8" w:themeFill="accent5" w:themeFillTint="33"/>
      </w:tcPr>
    </w:tblStylePr>
    <w:tblStylePr w:type="band1Vert">
      <w:tblPr/>
      <w:tcPr>
        <w:shd w:val="clear" w:color="auto" w:fill="D1CDC6" w:themeFill="accent5" w:themeFillTint="7F"/>
      </w:tcPr>
    </w:tblStylePr>
    <w:tblStylePr w:type="band1Horz">
      <w:tblPr/>
      <w:tcPr>
        <w:tcBorders>
          <w:insideH w:val="single" w:sz="6" w:space="0" w:color="A49B8D" w:themeColor="accent5"/>
          <w:insideV w:val="single" w:sz="6" w:space="0" w:color="A49B8D" w:themeColor="accent5"/>
        </w:tcBorders>
        <w:shd w:val="clear" w:color="auto" w:fill="D1CDC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C4C44" w:themeColor="accent6"/>
        <w:left w:val="single" w:sz="8" w:space="0" w:color="5C4C44" w:themeColor="accent6"/>
        <w:bottom w:val="single" w:sz="8" w:space="0" w:color="5C4C44" w:themeColor="accent6"/>
        <w:right w:val="single" w:sz="8" w:space="0" w:color="5C4C44" w:themeColor="accent6"/>
        <w:insideH w:val="single" w:sz="8" w:space="0" w:color="5C4C44" w:themeColor="accent6"/>
        <w:insideV w:val="single" w:sz="8" w:space="0" w:color="5C4C44" w:themeColor="accent6"/>
      </w:tblBorders>
    </w:tblPr>
    <w:tcPr>
      <w:shd w:val="clear" w:color="auto" w:fill="DAD1C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ECE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AD6" w:themeFill="accent6" w:themeFillTint="33"/>
      </w:tcPr>
    </w:tblStylePr>
    <w:tblStylePr w:type="band1Vert">
      <w:tblPr/>
      <w:tcPr>
        <w:shd w:val="clear" w:color="auto" w:fill="B5A39A" w:themeFill="accent6" w:themeFillTint="7F"/>
      </w:tcPr>
    </w:tblStylePr>
    <w:tblStylePr w:type="band1Horz">
      <w:tblPr/>
      <w:tcPr>
        <w:tcBorders>
          <w:insideH w:val="single" w:sz="6" w:space="0" w:color="5C4C44" w:themeColor="accent6"/>
          <w:insideV w:val="single" w:sz="6" w:space="0" w:color="5C4C44" w:themeColor="accent6"/>
        </w:tcBorders>
        <w:shd w:val="clear" w:color="auto" w:fill="B5A39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3C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51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51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51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51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A79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A799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F0E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C5B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C5B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0C5B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0C5B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E2D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E2DC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F7D3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E04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E04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5E04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5E04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EFA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EFA6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F0F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2C4D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2C4D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2C4D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2C4D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E1E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E1EE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6E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49B8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49B8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49B8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49B8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1CDC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1CDC6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AD1C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C4C4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C4C4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C4C4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C4C4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5A39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5A39A" w:themeFill="accent6" w:themeFillTint="7F"/>
      </w:tcPr>
    </w:tblStylePr>
  </w:style>
  <w:style w:type="table" w:styleId="Mellanmrklista1">
    <w:name w:val="Medium List 1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5133" w:themeColor="accent1"/>
        <w:bottom w:val="single" w:sz="8" w:space="0" w:color="F051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5133" w:themeColor="accent1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F05133" w:themeColor="accent1"/>
          <w:bottom w:val="single" w:sz="8" w:space="0" w:color="F051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5133" w:themeColor="accent1"/>
          <w:bottom w:val="single" w:sz="8" w:space="0" w:color="F05133" w:themeColor="accent1"/>
        </w:tcBorders>
      </w:tcPr>
    </w:tblStylePr>
    <w:tblStylePr w:type="band1Vert">
      <w:tblPr/>
      <w:tcPr>
        <w:shd w:val="clear" w:color="auto" w:fill="FBD3CC" w:themeFill="accent1" w:themeFillTint="3F"/>
      </w:tcPr>
    </w:tblStylePr>
    <w:tblStylePr w:type="band1Horz">
      <w:tblPr/>
      <w:tcPr>
        <w:shd w:val="clear" w:color="auto" w:fill="FBD3C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0C5BA" w:themeColor="accent2"/>
        <w:bottom w:val="single" w:sz="8" w:space="0" w:color="60C5B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0C5BA" w:themeColor="accent2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60C5BA" w:themeColor="accent2"/>
          <w:bottom w:val="single" w:sz="8" w:space="0" w:color="60C5B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0C5BA" w:themeColor="accent2"/>
          <w:bottom w:val="single" w:sz="8" w:space="0" w:color="60C5BA" w:themeColor="accent2"/>
        </w:tcBorders>
      </w:tcPr>
    </w:tblStylePr>
    <w:tblStylePr w:type="band1Vert">
      <w:tblPr/>
      <w:tcPr>
        <w:shd w:val="clear" w:color="auto" w:fill="D7F0ED" w:themeFill="accent2" w:themeFillTint="3F"/>
      </w:tcPr>
    </w:tblStylePr>
    <w:tblStylePr w:type="band1Horz">
      <w:tblPr/>
      <w:tcPr>
        <w:shd w:val="clear" w:color="auto" w:fill="D7F0ED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5E04E" w:themeColor="accent3"/>
        <w:bottom w:val="single" w:sz="8" w:space="0" w:color="D5E04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5E04E" w:themeColor="accent3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D5E04E" w:themeColor="accent3"/>
          <w:bottom w:val="single" w:sz="8" w:space="0" w:color="D5E04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5E04E" w:themeColor="accent3"/>
          <w:bottom w:val="single" w:sz="8" w:space="0" w:color="D5E04E" w:themeColor="accent3"/>
        </w:tcBorders>
      </w:tcPr>
    </w:tblStylePr>
    <w:tblStylePr w:type="band1Vert">
      <w:tblPr/>
      <w:tcPr>
        <w:shd w:val="clear" w:color="auto" w:fill="F4F7D3" w:themeFill="accent3" w:themeFillTint="3F"/>
      </w:tcPr>
    </w:tblStylePr>
    <w:tblStylePr w:type="band1Horz">
      <w:tblPr/>
      <w:tcPr>
        <w:shd w:val="clear" w:color="auto" w:fill="F4F7D3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2C4DD" w:themeColor="accent4"/>
        <w:bottom w:val="single" w:sz="8" w:space="0" w:color="42C4D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2C4DD" w:themeColor="accent4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42C4DD" w:themeColor="accent4"/>
          <w:bottom w:val="single" w:sz="8" w:space="0" w:color="42C4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2C4DD" w:themeColor="accent4"/>
          <w:bottom w:val="single" w:sz="8" w:space="0" w:color="42C4DD" w:themeColor="accent4"/>
        </w:tcBorders>
      </w:tcPr>
    </w:tblStylePr>
    <w:tblStylePr w:type="band1Vert">
      <w:tblPr/>
      <w:tcPr>
        <w:shd w:val="clear" w:color="auto" w:fill="D0F0F6" w:themeFill="accent4" w:themeFillTint="3F"/>
      </w:tcPr>
    </w:tblStylePr>
    <w:tblStylePr w:type="band1Horz">
      <w:tblPr/>
      <w:tcPr>
        <w:shd w:val="clear" w:color="auto" w:fill="D0F0F6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49B8D" w:themeColor="accent5"/>
        <w:bottom w:val="single" w:sz="8" w:space="0" w:color="A49B8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49B8D" w:themeColor="accent5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A49B8D" w:themeColor="accent5"/>
          <w:bottom w:val="single" w:sz="8" w:space="0" w:color="A49B8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49B8D" w:themeColor="accent5"/>
          <w:bottom w:val="single" w:sz="8" w:space="0" w:color="A49B8D" w:themeColor="accent5"/>
        </w:tcBorders>
      </w:tcPr>
    </w:tblStylePr>
    <w:tblStylePr w:type="band1Vert">
      <w:tblPr/>
      <w:tcPr>
        <w:shd w:val="clear" w:color="auto" w:fill="E8E6E2" w:themeFill="accent5" w:themeFillTint="3F"/>
      </w:tcPr>
    </w:tblStylePr>
    <w:tblStylePr w:type="band1Horz">
      <w:tblPr/>
      <w:tcPr>
        <w:shd w:val="clear" w:color="auto" w:fill="E8E6E2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C4C44" w:themeColor="accent6"/>
        <w:bottom w:val="single" w:sz="8" w:space="0" w:color="5C4C4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C4C44" w:themeColor="accent6"/>
        </w:tcBorders>
      </w:tcPr>
    </w:tblStylePr>
    <w:tblStylePr w:type="lastRow">
      <w:rPr>
        <w:b/>
        <w:bCs/>
        <w:color w:val="725E54" w:themeColor="text2"/>
      </w:rPr>
      <w:tblPr/>
      <w:tcPr>
        <w:tcBorders>
          <w:top w:val="single" w:sz="8" w:space="0" w:color="5C4C44" w:themeColor="accent6"/>
          <w:bottom w:val="single" w:sz="8" w:space="0" w:color="5C4C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C4C44" w:themeColor="accent6"/>
          <w:bottom w:val="single" w:sz="8" w:space="0" w:color="5C4C44" w:themeColor="accent6"/>
        </w:tcBorders>
      </w:tcPr>
    </w:tblStylePr>
    <w:tblStylePr w:type="band1Vert">
      <w:tblPr/>
      <w:tcPr>
        <w:shd w:val="clear" w:color="auto" w:fill="DAD1CD" w:themeFill="accent6" w:themeFillTint="3F"/>
      </w:tcPr>
    </w:tblStylePr>
    <w:tblStylePr w:type="band1Horz">
      <w:tblPr/>
      <w:tcPr>
        <w:shd w:val="clear" w:color="auto" w:fill="DAD1CD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5133" w:themeColor="accent1"/>
        <w:left w:val="single" w:sz="8" w:space="0" w:color="F05133" w:themeColor="accent1"/>
        <w:bottom w:val="single" w:sz="8" w:space="0" w:color="F05133" w:themeColor="accent1"/>
        <w:right w:val="single" w:sz="8" w:space="0" w:color="F051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51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51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51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3C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3C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C5BA" w:themeColor="accent2"/>
        <w:left w:val="single" w:sz="8" w:space="0" w:color="60C5BA" w:themeColor="accent2"/>
        <w:bottom w:val="single" w:sz="8" w:space="0" w:color="60C5BA" w:themeColor="accent2"/>
        <w:right w:val="single" w:sz="8" w:space="0" w:color="60C5B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C5B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C5B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C5B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F0E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F0E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E04E" w:themeColor="accent3"/>
        <w:left w:val="single" w:sz="8" w:space="0" w:color="D5E04E" w:themeColor="accent3"/>
        <w:bottom w:val="single" w:sz="8" w:space="0" w:color="D5E04E" w:themeColor="accent3"/>
        <w:right w:val="single" w:sz="8" w:space="0" w:color="D5E04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5E04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5E04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5E04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7D3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F7D3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2C4DD" w:themeColor="accent4"/>
        <w:left w:val="single" w:sz="8" w:space="0" w:color="42C4DD" w:themeColor="accent4"/>
        <w:bottom w:val="single" w:sz="8" w:space="0" w:color="42C4DD" w:themeColor="accent4"/>
        <w:right w:val="single" w:sz="8" w:space="0" w:color="42C4D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2C4D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2C4D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2C4D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F0F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F0F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49B8D" w:themeColor="accent5"/>
        <w:left w:val="single" w:sz="8" w:space="0" w:color="A49B8D" w:themeColor="accent5"/>
        <w:bottom w:val="single" w:sz="8" w:space="0" w:color="A49B8D" w:themeColor="accent5"/>
        <w:right w:val="single" w:sz="8" w:space="0" w:color="A49B8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49B8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49B8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49B8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6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6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C4C44" w:themeColor="accent6"/>
        <w:left w:val="single" w:sz="8" w:space="0" w:color="5C4C44" w:themeColor="accent6"/>
        <w:bottom w:val="single" w:sz="8" w:space="0" w:color="5C4C44" w:themeColor="accent6"/>
        <w:right w:val="single" w:sz="8" w:space="0" w:color="5C4C4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C4C4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C4C4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C4C4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C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D1C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37C65" w:themeColor="accent1" w:themeTint="BF"/>
        <w:left w:val="single" w:sz="8" w:space="0" w:color="F37C65" w:themeColor="accent1" w:themeTint="BF"/>
        <w:bottom w:val="single" w:sz="8" w:space="0" w:color="F37C65" w:themeColor="accent1" w:themeTint="BF"/>
        <w:right w:val="single" w:sz="8" w:space="0" w:color="F37C65" w:themeColor="accent1" w:themeTint="BF"/>
        <w:insideH w:val="single" w:sz="8" w:space="0" w:color="F37C6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7C65" w:themeColor="accent1" w:themeTint="BF"/>
          <w:left w:val="single" w:sz="8" w:space="0" w:color="F37C65" w:themeColor="accent1" w:themeTint="BF"/>
          <w:bottom w:val="single" w:sz="8" w:space="0" w:color="F37C65" w:themeColor="accent1" w:themeTint="BF"/>
          <w:right w:val="single" w:sz="8" w:space="0" w:color="F37C65" w:themeColor="accent1" w:themeTint="BF"/>
          <w:insideH w:val="nil"/>
          <w:insideV w:val="nil"/>
        </w:tcBorders>
        <w:shd w:val="clear" w:color="auto" w:fill="F051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7C65" w:themeColor="accent1" w:themeTint="BF"/>
          <w:left w:val="single" w:sz="8" w:space="0" w:color="F37C65" w:themeColor="accent1" w:themeTint="BF"/>
          <w:bottom w:val="single" w:sz="8" w:space="0" w:color="F37C65" w:themeColor="accent1" w:themeTint="BF"/>
          <w:right w:val="single" w:sz="8" w:space="0" w:color="F37C6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3C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3C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7D3CB" w:themeColor="accent2" w:themeTint="BF"/>
        <w:left w:val="single" w:sz="8" w:space="0" w:color="87D3CB" w:themeColor="accent2" w:themeTint="BF"/>
        <w:bottom w:val="single" w:sz="8" w:space="0" w:color="87D3CB" w:themeColor="accent2" w:themeTint="BF"/>
        <w:right w:val="single" w:sz="8" w:space="0" w:color="87D3CB" w:themeColor="accent2" w:themeTint="BF"/>
        <w:insideH w:val="single" w:sz="8" w:space="0" w:color="87D3C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D3CB" w:themeColor="accent2" w:themeTint="BF"/>
          <w:left w:val="single" w:sz="8" w:space="0" w:color="87D3CB" w:themeColor="accent2" w:themeTint="BF"/>
          <w:bottom w:val="single" w:sz="8" w:space="0" w:color="87D3CB" w:themeColor="accent2" w:themeTint="BF"/>
          <w:right w:val="single" w:sz="8" w:space="0" w:color="87D3CB" w:themeColor="accent2" w:themeTint="BF"/>
          <w:insideH w:val="nil"/>
          <w:insideV w:val="nil"/>
        </w:tcBorders>
        <w:shd w:val="clear" w:color="auto" w:fill="60C5B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D3CB" w:themeColor="accent2" w:themeTint="BF"/>
          <w:left w:val="single" w:sz="8" w:space="0" w:color="87D3CB" w:themeColor="accent2" w:themeTint="BF"/>
          <w:bottom w:val="single" w:sz="8" w:space="0" w:color="87D3CB" w:themeColor="accent2" w:themeTint="BF"/>
          <w:right w:val="single" w:sz="8" w:space="0" w:color="87D3C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F0E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F0E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DFE77A" w:themeColor="accent3" w:themeTint="BF"/>
        <w:left w:val="single" w:sz="8" w:space="0" w:color="DFE77A" w:themeColor="accent3" w:themeTint="BF"/>
        <w:bottom w:val="single" w:sz="8" w:space="0" w:color="DFE77A" w:themeColor="accent3" w:themeTint="BF"/>
        <w:right w:val="single" w:sz="8" w:space="0" w:color="DFE77A" w:themeColor="accent3" w:themeTint="BF"/>
        <w:insideH w:val="single" w:sz="8" w:space="0" w:color="DFE77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E77A" w:themeColor="accent3" w:themeTint="BF"/>
          <w:left w:val="single" w:sz="8" w:space="0" w:color="DFE77A" w:themeColor="accent3" w:themeTint="BF"/>
          <w:bottom w:val="single" w:sz="8" w:space="0" w:color="DFE77A" w:themeColor="accent3" w:themeTint="BF"/>
          <w:right w:val="single" w:sz="8" w:space="0" w:color="DFE77A" w:themeColor="accent3" w:themeTint="BF"/>
          <w:insideH w:val="nil"/>
          <w:insideV w:val="nil"/>
        </w:tcBorders>
        <w:shd w:val="clear" w:color="auto" w:fill="D5E04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E77A" w:themeColor="accent3" w:themeTint="BF"/>
          <w:left w:val="single" w:sz="8" w:space="0" w:color="DFE77A" w:themeColor="accent3" w:themeTint="BF"/>
          <w:bottom w:val="single" w:sz="8" w:space="0" w:color="DFE77A" w:themeColor="accent3" w:themeTint="BF"/>
          <w:right w:val="single" w:sz="8" w:space="0" w:color="DFE77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3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F7D3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71D2E5" w:themeColor="accent4" w:themeTint="BF"/>
        <w:left w:val="single" w:sz="8" w:space="0" w:color="71D2E5" w:themeColor="accent4" w:themeTint="BF"/>
        <w:bottom w:val="single" w:sz="8" w:space="0" w:color="71D2E5" w:themeColor="accent4" w:themeTint="BF"/>
        <w:right w:val="single" w:sz="8" w:space="0" w:color="71D2E5" w:themeColor="accent4" w:themeTint="BF"/>
        <w:insideH w:val="single" w:sz="8" w:space="0" w:color="71D2E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D2E5" w:themeColor="accent4" w:themeTint="BF"/>
          <w:left w:val="single" w:sz="8" w:space="0" w:color="71D2E5" w:themeColor="accent4" w:themeTint="BF"/>
          <w:bottom w:val="single" w:sz="8" w:space="0" w:color="71D2E5" w:themeColor="accent4" w:themeTint="BF"/>
          <w:right w:val="single" w:sz="8" w:space="0" w:color="71D2E5" w:themeColor="accent4" w:themeTint="BF"/>
          <w:insideH w:val="nil"/>
          <w:insideV w:val="nil"/>
        </w:tcBorders>
        <w:shd w:val="clear" w:color="auto" w:fill="42C4D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D2E5" w:themeColor="accent4" w:themeTint="BF"/>
          <w:left w:val="single" w:sz="8" w:space="0" w:color="71D2E5" w:themeColor="accent4" w:themeTint="BF"/>
          <w:bottom w:val="single" w:sz="8" w:space="0" w:color="71D2E5" w:themeColor="accent4" w:themeTint="BF"/>
          <w:right w:val="single" w:sz="8" w:space="0" w:color="71D2E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F0F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F0F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BAB4A9" w:themeColor="accent5" w:themeTint="BF"/>
        <w:left w:val="single" w:sz="8" w:space="0" w:color="BAB4A9" w:themeColor="accent5" w:themeTint="BF"/>
        <w:bottom w:val="single" w:sz="8" w:space="0" w:color="BAB4A9" w:themeColor="accent5" w:themeTint="BF"/>
        <w:right w:val="single" w:sz="8" w:space="0" w:color="BAB4A9" w:themeColor="accent5" w:themeTint="BF"/>
        <w:insideH w:val="single" w:sz="8" w:space="0" w:color="BAB4A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AB4A9" w:themeColor="accent5" w:themeTint="BF"/>
          <w:left w:val="single" w:sz="8" w:space="0" w:color="BAB4A9" w:themeColor="accent5" w:themeTint="BF"/>
          <w:bottom w:val="single" w:sz="8" w:space="0" w:color="BAB4A9" w:themeColor="accent5" w:themeTint="BF"/>
          <w:right w:val="single" w:sz="8" w:space="0" w:color="BAB4A9" w:themeColor="accent5" w:themeTint="BF"/>
          <w:insideH w:val="nil"/>
          <w:insideV w:val="nil"/>
        </w:tcBorders>
        <w:shd w:val="clear" w:color="auto" w:fill="A49B8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AB4A9" w:themeColor="accent5" w:themeTint="BF"/>
          <w:left w:val="single" w:sz="8" w:space="0" w:color="BAB4A9" w:themeColor="accent5" w:themeTint="BF"/>
          <w:bottom w:val="single" w:sz="8" w:space="0" w:color="BAB4A9" w:themeColor="accent5" w:themeTint="BF"/>
          <w:right w:val="single" w:sz="8" w:space="0" w:color="BAB4A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6E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E7569" w:themeColor="accent6" w:themeTint="BF"/>
        <w:left w:val="single" w:sz="8" w:space="0" w:color="8E7569" w:themeColor="accent6" w:themeTint="BF"/>
        <w:bottom w:val="single" w:sz="8" w:space="0" w:color="8E7569" w:themeColor="accent6" w:themeTint="BF"/>
        <w:right w:val="single" w:sz="8" w:space="0" w:color="8E7569" w:themeColor="accent6" w:themeTint="BF"/>
        <w:insideH w:val="single" w:sz="8" w:space="0" w:color="8E756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E7569" w:themeColor="accent6" w:themeTint="BF"/>
          <w:left w:val="single" w:sz="8" w:space="0" w:color="8E7569" w:themeColor="accent6" w:themeTint="BF"/>
          <w:bottom w:val="single" w:sz="8" w:space="0" w:color="8E7569" w:themeColor="accent6" w:themeTint="BF"/>
          <w:right w:val="single" w:sz="8" w:space="0" w:color="8E7569" w:themeColor="accent6" w:themeTint="BF"/>
          <w:insideH w:val="nil"/>
          <w:insideV w:val="nil"/>
        </w:tcBorders>
        <w:shd w:val="clear" w:color="auto" w:fill="5C4C4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E7569" w:themeColor="accent6" w:themeTint="BF"/>
          <w:left w:val="single" w:sz="8" w:space="0" w:color="8E7569" w:themeColor="accent6" w:themeTint="BF"/>
          <w:bottom w:val="single" w:sz="8" w:space="0" w:color="8E7569" w:themeColor="accent6" w:themeTint="BF"/>
          <w:right w:val="single" w:sz="8" w:space="0" w:color="8E756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1C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AD1C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51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51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51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C5B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C5B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C5B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5E04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04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5E04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2C4D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C4D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2C4D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49B8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9B8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49B8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C4C4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C4C4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C4C4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57222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572222"/>
    <w:rPr>
      <w:rFonts w:asciiTheme="majorHAnsi" w:eastAsiaTheme="majorEastAsia" w:hAnsiTheme="majorHAnsi" w:cstheme="majorBidi"/>
      <w:kern w:val="16"/>
      <w:sz w:val="24"/>
      <w:szCs w:val="24"/>
      <w:shd w:val="pct20" w:color="auto" w:fill="auto"/>
      <w14:ligatures w14:val="standardContextual"/>
      <w14:numForm w14:val="oldStyle"/>
      <w14:numSpacing w14:val="proportional"/>
      <w14:cntxtAlts/>
    </w:rPr>
  </w:style>
  <w:style w:type="paragraph" w:styleId="Ingetavstnd">
    <w:name w:val="No Spacing"/>
    <w:uiPriority w:val="1"/>
    <w:semiHidden/>
    <w:unhideWhenUsed/>
    <w:qFormat/>
    <w:rsid w:val="00572222"/>
    <w:pPr>
      <w:spacing w:after="0" w:line="240" w:lineRule="auto"/>
    </w:pPr>
    <w:rPr>
      <w:kern w:val="16"/>
      <w14:ligatures w14:val="standardContextual"/>
      <w14:numForm w14:val="oldStyle"/>
      <w14:numSpacing w14:val="proportional"/>
      <w14:cntxtAlts/>
    </w:rPr>
  </w:style>
  <w:style w:type="paragraph" w:styleId="Normalwebb">
    <w:name w:val="Normal (Web)"/>
    <w:basedOn w:val="Normal"/>
    <w:uiPriority w:val="99"/>
    <w:semiHidden/>
    <w:unhideWhenUsed/>
    <w:rsid w:val="00572222"/>
    <w:rPr>
      <w:rFonts w:ascii="Times New Roman" w:hAnsi="Times New Roman"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572222"/>
    <w:pPr>
      <w:ind w:left="720"/>
    </w:p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572222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Sidnummer">
    <w:name w:val="page number"/>
    <w:basedOn w:val="Standardstycketeckensnitt"/>
    <w:uiPriority w:val="99"/>
    <w:semiHidden/>
    <w:unhideWhenUsed/>
    <w:rsid w:val="00572222"/>
    <w:rPr>
      <w:sz w:val="22"/>
    </w:rPr>
  </w:style>
  <w:style w:type="table" w:styleId="Oformateradtabell1">
    <w:name w:val="Plain Table 1"/>
    <w:basedOn w:val="Normaltabell"/>
    <w:uiPriority w:val="4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1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2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3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4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572222"/>
    <w:pPr>
      <w:spacing w:after="0" w:line="240" w:lineRule="auto"/>
    </w:pPr>
    <w:rPr>
      <w:rFonts w:ascii="Consolas" w:hAnsi="Consolas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572222"/>
    <w:rPr>
      <w:rFonts w:ascii="Consolas" w:hAnsi="Consolas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57222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72222"/>
    <w:rPr>
      <w:i/>
      <w:iCs/>
      <w:color w:val="404040" w:themeColor="text1" w:themeTint="BF"/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Inledning">
    <w:name w:val="Salutation"/>
    <w:basedOn w:val="Normal"/>
    <w:next w:val="Normal"/>
    <w:link w:val="InledningChar"/>
    <w:uiPriority w:val="5"/>
    <w:qFormat/>
    <w:rsid w:val="00572222"/>
  </w:style>
  <w:style w:type="character" w:customStyle="1" w:styleId="InledningChar">
    <w:name w:val="Inledning Char"/>
    <w:basedOn w:val="Standardstycketeckensnitt"/>
    <w:link w:val="Inledning"/>
    <w:uiPriority w:val="5"/>
    <w:rsid w:val="00752FC4"/>
  </w:style>
  <w:style w:type="paragraph" w:styleId="Signatur">
    <w:name w:val="Signature"/>
    <w:basedOn w:val="Normal"/>
    <w:next w:val="Normal"/>
    <w:link w:val="SignaturChar"/>
    <w:uiPriority w:val="7"/>
    <w:qFormat/>
    <w:rsid w:val="008D0AA7"/>
  </w:style>
  <w:style w:type="character" w:customStyle="1" w:styleId="SignaturChar">
    <w:name w:val="Signatur Char"/>
    <w:basedOn w:val="Standardstycketeckensnitt"/>
    <w:link w:val="Signatur"/>
    <w:uiPriority w:val="7"/>
    <w:rsid w:val="008D0AA7"/>
  </w:style>
  <w:style w:type="character" w:styleId="Stark">
    <w:name w:val="Strong"/>
    <w:basedOn w:val="Standardstycketeckensnitt"/>
    <w:uiPriority w:val="19"/>
    <w:semiHidden/>
    <w:qFormat/>
    <w:rsid w:val="00572222"/>
    <w:rPr>
      <w:b/>
      <w:bCs/>
      <w:sz w:val="22"/>
    </w:rPr>
  </w:style>
  <w:style w:type="paragraph" w:styleId="Underrubrik">
    <w:name w:val="Subtitle"/>
    <w:basedOn w:val="Normal"/>
    <w:next w:val="Normal"/>
    <w:link w:val="UnderrubrikChar"/>
    <w:uiPriority w:val="11"/>
    <w:semiHidden/>
    <w:unhideWhenUsed/>
    <w:qFormat/>
    <w:rsid w:val="0057222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572222"/>
    <w:rPr>
      <w:rFonts w:eastAsiaTheme="minorEastAsia"/>
      <w:color w:val="5A5A5A" w:themeColor="text1" w:themeTint="A5"/>
      <w:spacing w:val="15"/>
      <w:kern w:val="16"/>
      <w:sz w:val="22"/>
      <w:szCs w:val="22"/>
      <w14:ligatures w14:val="standardContextual"/>
      <w14:numForm w14:val="oldStyle"/>
      <w14:numSpacing w14:val="proportional"/>
      <w14:cntxtAlts/>
    </w:rPr>
  </w:style>
  <w:style w:type="character" w:styleId="Diskretbetoning">
    <w:name w:val="Subtle Emphasis"/>
    <w:basedOn w:val="Standardstycketeckensnitt"/>
    <w:uiPriority w:val="19"/>
    <w:semiHidden/>
    <w:qFormat/>
    <w:rsid w:val="00572222"/>
    <w:rPr>
      <w:i/>
      <w:iCs/>
      <w:color w:val="404040" w:themeColor="text1" w:themeTint="BF"/>
      <w:sz w:val="22"/>
    </w:rPr>
  </w:style>
  <w:style w:type="character" w:styleId="Diskretreferens">
    <w:name w:val="Subtle Reference"/>
    <w:basedOn w:val="Standardstycketeckensnitt"/>
    <w:uiPriority w:val="31"/>
    <w:semiHidden/>
    <w:qFormat/>
    <w:rsid w:val="00572222"/>
    <w:rPr>
      <w:smallCaps/>
      <w:color w:val="5A5A5A" w:themeColor="text1" w:themeTint="A5"/>
      <w:sz w:val="22"/>
    </w:rPr>
  </w:style>
  <w:style w:type="table" w:styleId="Tabellmed3D-effekter1">
    <w:name w:val="Table 3D effects 1"/>
    <w:basedOn w:val="Normaltabell"/>
    <w:uiPriority w:val="99"/>
    <w:semiHidden/>
    <w:unhideWhenUsed/>
    <w:rsid w:val="00572222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572222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572222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1">
    <w:name w:val="Table Classic 1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57222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1">
    <w:name w:val="Table Colorful 1"/>
    <w:basedOn w:val="Normaltabell"/>
    <w:uiPriority w:val="99"/>
    <w:semiHidden/>
    <w:unhideWhenUsed/>
    <w:rsid w:val="0057222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572222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572222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medkolumn1">
    <w:name w:val="Table Columns 1"/>
    <w:basedOn w:val="Normaltabel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572222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572222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572222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tabell">
    <w:name w:val="Table Contemporary"/>
    <w:basedOn w:val="Normaltabell"/>
    <w:uiPriority w:val="99"/>
    <w:semiHidden/>
    <w:unhideWhenUsed/>
    <w:rsid w:val="0057222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tabell">
    <w:name w:val="Table Elegant"/>
    <w:basedOn w:val="Normaltabell"/>
    <w:uiPriority w:val="99"/>
    <w:semiHidden/>
    <w:unhideWhenUsed/>
    <w:rsid w:val="00572222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1">
    <w:name w:val="Table Grid 1"/>
    <w:basedOn w:val="Normaltabel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572222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572222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572222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572222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5"/>
    <w:rsid w:val="00572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ista1">
    <w:name w:val="Table List 1"/>
    <w:basedOn w:val="Normaltabell"/>
    <w:uiPriority w:val="99"/>
    <w:semiHidden/>
    <w:unhideWhenUsed/>
    <w:rsid w:val="0057222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57222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572222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57222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57222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Citatfrteckning">
    <w:name w:val="table of authorities"/>
    <w:basedOn w:val="Normal"/>
    <w:next w:val="Normal"/>
    <w:uiPriority w:val="99"/>
    <w:semiHidden/>
    <w:unhideWhenUsed/>
    <w:rsid w:val="00572222"/>
    <w:pPr>
      <w:spacing w:after="0"/>
      <w:ind w:left="220" w:hanging="220"/>
    </w:pPr>
  </w:style>
  <w:style w:type="paragraph" w:styleId="Figurfrteckning">
    <w:name w:val="table of figures"/>
    <w:basedOn w:val="Normal"/>
    <w:next w:val="Normal"/>
    <w:uiPriority w:val="99"/>
    <w:semiHidden/>
    <w:unhideWhenUsed/>
    <w:rsid w:val="00572222"/>
    <w:pPr>
      <w:spacing w:after="0"/>
    </w:pPr>
  </w:style>
  <w:style w:type="table" w:styleId="Professionelltabell">
    <w:name w:val="Table Professional"/>
    <w:basedOn w:val="Normaltabel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nkeltabell1">
    <w:name w:val="Table Simple 1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57222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Diskrettabell1">
    <w:name w:val="Table Subtle 1"/>
    <w:basedOn w:val="Normaltabell"/>
    <w:uiPriority w:val="99"/>
    <w:semiHidden/>
    <w:unhideWhenUsed/>
    <w:rsid w:val="0057222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57222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uiPriority w:val="99"/>
    <w:semiHidden/>
    <w:unhideWhenUsed/>
    <w:rsid w:val="0057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572222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ubrik">
    <w:name w:val="Title"/>
    <w:basedOn w:val="Normal"/>
    <w:next w:val="Normal"/>
    <w:link w:val="RubrikChar"/>
    <w:uiPriority w:val="10"/>
    <w:semiHidden/>
    <w:qFormat/>
    <w:rsid w:val="0057222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57222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  <w14:numForm w14:val="oldStyle"/>
      <w14:numSpacing w14:val="proportional"/>
      <w14:cntxtAlts/>
    </w:rPr>
  </w:style>
  <w:style w:type="paragraph" w:styleId="Citatfrteckningsrubrik">
    <w:name w:val="toa heading"/>
    <w:basedOn w:val="Normal"/>
    <w:next w:val="Normal"/>
    <w:uiPriority w:val="99"/>
    <w:semiHidden/>
    <w:unhideWhenUsed/>
    <w:rsid w:val="0057222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Innehll1">
    <w:name w:val="toc 1"/>
    <w:basedOn w:val="Normal"/>
    <w:next w:val="Normal"/>
    <w:autoRedefine/>
    <w:uiPriority w:val="39"/>
    <w:semiHidden/>
    <w:unhideWhenUsed/>
    <w:rsid w:val="00572222"/>
    <w:pPr>
      <w:spacing w:after="100"/>
    </w:pPr>
  </w:style>
  <w:style w:type="paragraph" w:styleId="Innehll2">
    <w:name w:val="toc 2"/>
    <w:basedOn w:val="Normal"/>
    <w:next w:val="Normal"/>
    <w:autoRedefine/>
    <w:uiPriority w:val="39"/>
    <w:semiHidden/>
    <w:unhideWhenUsed/>
    <w:rsid w:val="00572222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semiHidden/>
    <w:unhideWhenUsed/>
    <w:rsid w:val="00572222"/>
    <w:pPr>
      <w:spacing w:after="100"/>
      <w:ind w:left="440"/>
    </w:pPr>
  </w:style>
  <w:style w:type="paragraph" w:styleId="Innehll4">
    <w:name w:val="toc 4"/>
    <w:basedOn w:val="Normal"/>
    <w:next w:val="Normal"/>
    <w:autoRedefine/>
    <w:uiPriority w:val="39"/>
    <w:semiHidden/>
    <w:unhideWhenUsed/>
    <w:rsid w:val="00572222"/>
    <w:pPr>
      <w:spacing w:after="100"/>
      <w:ind w:left="66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572222"/>
    <w:pPr>
      <w:spacing w:after="100"/>
      <w:ind w:left="88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572222"/>
    <w:pPr>
      <w:spacing w:after="100"/>
      <w:ind w:left="11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572222"/>
    <w:pPr>
      <w:spacing w:after="100"/>
      <w:ind w:left="132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572222"/>
    <w:pPr>
      <w:spacing w:after="100"/>
      <w:ind w:left="154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572222"/>
    <w:pPr>
      <w:spacing w:after="100"/>
      <w:ind w:left="1760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572222"/>
    <w:pPr>
      <w:spacing w:before="240"/>
      <w:outlineLvl w:val="9"/>
    </w:pPr>
    <w:rPr>
      <w:b w:val="0"/>
      <w:bCs w:val="0"/>
      <w:color w:val="CA2C0F" w:themeColor="accent1" w:themeShade="BF"/>
      <w:sz w:val="32"/>
      <w:szCs w:val="32"/>
    </w:rPr>
  </w:style>
  <w:style w:type="paragraph" w:customStyle="1" w:styleId="Grafik">
    <w:name w:val="Grafik"/>
    <w:basedOn w:val="Normal"/>
    <w:next w:val="Kontaktinformation"/>
    <w:uiPriority w:val="2"/>
    <w:qFormat/>
    <w:rsid w:val="00752FC4"/>
    <w:pPr>
      <w:spacing w:after="320"/>
      <w:ind w:right="144"/>
      <w:jc w:val="right"/>
    </w:pPr>
  </w:style>
  <w:style w:type="paragraph" w:customStyle="1" w:styleId="Sidfotfortsttning">
    <w:name w:val="Sidfot – fortsättning"/>
    <w:basedOn w:val="Normal"/>
    <w:uiPriority w:val="99"/>
    <w:rsid w:val="00BC0F0A"/>
    <w:pPr>
      <w:spacing w:after="120" w:line="240" w:lineRule="auto"/>
      <w:ind w:right="-720"/>
      <w:contextualSpacing/>
      <w:jc w:val="right"/>
    </w:pPr>
    <w:rPr>
      <w:rFonts w:asciiTheme="majorHAnsi" w:hAnsiTheme="majorHAnsi"/>
      <w:color w:val="276B64" w:themeColor="accent2" w:themeShade="80"/>
    </w:rPr>
  </w:style>
  <w:style w:type="paragraph" w:styleId="Revision">
    <w:name w:val="Revision"/>
    <w:hidden/>
    <w:uiPriority w:val="99"/>
    <w:semiHidden/>
    <w:rsid w:val="001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my\AppData\Roaming\Microsoft\Templates\Personligt%20brevhuvu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2C4DC768E1401C8F012EFC1F84E28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DB59292-47B8-4332-A7FB-7854ADE0ED11}"/>
      </w:docPartPr>
      <w:docPartBody>
        <w:p w:rsidR="0023159E" w:rsidRDefault="005374BC">
          <w:pPr>
            <w:pStyle w:val="672C4DC768E1401C8F012EFC1F84E289"/>
          </w:pPr>
          <w:r>
            <w:rPr>
              <w:lang w:bidi="sv-SE"/>
            </w:rPr>
            <w:t>Vänliga hälsningar</w:t>
          </w:r>
        </w:p>
      </w:docPartBody>
    </w:docPart>
    <w:docPart>
      <w:docPartPr>
        <w:name w:val="6B20C08DDEE3467297664AFCAB62CE2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47D91B-2113-446B-B3C2-A4661BAAA470}"/>
      </w:docPartPr>
      <w:docPartBody>
        <w:p w:rsidR="0023159E" w:rsidRDefault="005374BC">
          <w:pPr>
            <w:pStyle w:val="6B20C08DDEE3467297664AFCAB62CE21"/>
          </w:pPr>
          <w:r>
            <w:rPr>
              <w:lang w:bidi="sv-SE"/>
            </w:rPr>
            <w:t>Ditt namn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BC"/>
    <w:rsid w:val="001870F5"/>
    <w:rsid w:val="001F430C"/>
    <w:rsid w:val="0023159E"/>
    <w:rsid w:val="005374BC"/>
    <w:rsid w:val="0073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2F5496" w:themeColor="accent5" w:themeShade="BF"/>
      <w:sz w:val="22"/>
    </w:rPr>
  </w:style>
  <w:style w:type="paragraph" w:customStyle="1" w:styleId="672C4DC768E1401C8F012EFC1F84E289">
    <w:name w:val="672C4DC768E1401C8F012EFC1F84E289"/>
  </w:style>
  <w:style w:type="paragraph" w:customStyle="1" w:styleId="6B20C08DDEE3467297664AFCAB62CE21">
    <w:name w:val="6B20C08DDEE3467297664AFCAB62CE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Personal Letterhead">
  <a:themeElements>
    <a:clrScheme name="Template2">
      <a:dk1>
        <a:sysClr val="windowText" lastClr="000000"/>
      </a:dk1>
      <a:lt1>
        <a:sysClr val="window" lastClr="FFFFFF"/>
      </a:lt1>
      <a:dk2>
        <a:srgbClr val="725E54"/>
      </a:dk2>
      <a:lt2>
        <a:srgbClr val="EBE8E5"/>
      </a:lt2>
      <a:accent1>
        <a:srgbClr val="F05133"/>
      </a:accent1>
      <a:accent2>
        <a:srgbClr val="60C5BA"/>
      </a:accent2>
      <a:accent3>
        <a:srgbClr val="D5E04E"/>
      </a:accent3>
      <a:accent4>
        <a:srgbClr val="42C4DD"/>
      </a:accent4>
      <a:accent5>
        <a:srgbClr val="A49B8D"/>
      </a:accent5>
      <a:accent6>
        <a:srgbClr val="5C4C44"/>
      </a:accent6>
      <a:hlink>
        <a:srgbClr val="42C4DD"/>
      </a:hlink>
      <a:folHlink>
        <a:srgbClr val="60C5BA"/>
      </a:folHlink>
    </a:clrScheme>
    <a:fontScheme name="Template 2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E803B-26EA-40FF-870A-D0EF6A324646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19004731-2B80-4934-A058-BD0BA9AC6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D69A8-3077-470C-A001-453F479BB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5A2DEF-D27C-49B4-AE52-9FE55F1A0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Personligt brevhuvud</Template>
  <TotalTime>14</TotalTime>
  <Pages>1</Pages>
  <Words>129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Styrelsen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Thommy Ahlborg</dc:creator>
  <cp:lastModifiedBy>Thommy Ahlborg</cp:lastModifiedBy>
  <cp:revision>8</cp:revision>
  <cp:lastPrinted>2021-05-27T08:51:00Z</cp:lastPrinted>
  <dcterms:created xsi:type="dcterms:W3CDTF">2021-04-27T17:02:00Z</dcterms:created>
  <dcterms:modified xsi:type="dcterms:W3CDTF">2021-05-27T08:52:00Z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